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f15d6c" w14:textId="df15d6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Акмолинской области от 31 января 2014 года № А-2/23 "Об утверждении регламентов государственных услуг в области животноводства"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28 ноября 2014 года № А-11/575. Зарегистрировано Департаментом юстиции Акмолинской области 6 января 2015 года № 4551. Утратило силу постановлением акимата Акмолинской области от 3 июля 2015 года № А-7/320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03.07.2015 </w:t>
      </w:r>
      <w:r>
        <w:rPr>
          <w:rFonts w:ascii="Times New Roman"/>
          <w:b w:val="false"/>
          <w:i w:val="false"/>
          <w:color w:val="ff0000"/>
          <w:sz w:val="28"/>
        </w:rPr>
        <w:t>№ А-7/320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услугах»,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области «Об утверждении регламентов государственных услуг в области животноводства» от 31 января 2014 года № А-2/23 (зарегистрировано в Реестре государственной регистрации нормативных правовых актов № 4026, опубликовано 25 марта 2014 года в газетах «Арқа ажары» и «Акмолинская правда»)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 наличии личного подсобного хозяйства»,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4, 5, 6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повышения продуктивности и качества продукции животноводства»,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Описание последовательности процедур (действий) сопровождается блок-схемой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развития племенного животноводства»,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Описание последовательности процедур (действий) сопровождается блок-схемой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Акмолинской области Отарова К.М.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Акмолинской области                   С.Кулагин</w:t>
      </w:r>
    </w:p>
    <w:bookmarkStart w:name="z1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А-11/575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о наличии личного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хозяйства»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о наличии личного подсобного хозяйства»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620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постановлению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А-11/575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о наличии личного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хозяйства»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о наличии личного подсобного хозяйства» при обращении в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017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постановлению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А-11/575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о наличии личного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подсобного хозяйства»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о наличии личного подсобного хозяйства» при обращении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747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А-11/575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повышения продуктивности и качества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продукции животноводства»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описание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2969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А-11/575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повышения продуктивности и качества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продукции животноводства»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«Субсидирование повышения продуктивности и качества продукции животноводства»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8811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9700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А-11/575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племенного животноводства»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описание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9540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1699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А-11/575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«Субсидирование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племенного животноводства»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«Субсидирование развития племенного животноводства»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9192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9446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