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3454" w14:textId="9743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психологической службы в организациях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28 ноября 2014 года № А-11/578. Зарегистрировано Департаментом юстиции Акмолинской области 30 декабря 2014 года № 4543. Утратило силу постановлением акимата Акмолинской области от 20 сентября 2022 года № А-9/448.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20.09.2022 </w:t>
      </w:r>
      <w:r>
        <w:rPr>
          <w:rFonts w:ascii="Times New Roman"/>
          <w:b w:val="false"/>
          <w:i w:val="false"/>
          <w:color w:val="ff0000"/>
          <w:sz w:val="28"/>
        </w:rPr>
        <w:t>№ А-9/448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психологической службы в организациях среднего образования.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Нуркенова Н.Ж.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С.Кулагин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А-11/578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психологической службы в организациях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деятельности психологической службы в организациях среднего образования (далее - Психологическая служба)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"Об образовании" и определяют порядок организации и осуществления деятельности психологической службы в организациях среднего образования Акмолинской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Деятельность Психологической службы осуществляется в рамках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а также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состав Психологической службы входит педагог-психолог, социальный педагог.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Документация Психологической службы включает: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психологической службы в организациях среднего образования;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календарный план работы Психологической службы, утвержденный руководителем организации среднего образования;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программы психологической диагностики (далее - психодиагностики), психологических тренингов, развивающей и коррекционной работы, утверждаемые руководителем организации среднего образования;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методические разработки психологических занятий, тренингов и других форм психологической работы;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и банк данных психодиагностических методик;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индивидуальные карты психологического развития обучающихся, воспитанников, групповые психологические портреты;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результаты психологического обследования, заключения и рекомендации;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журнал регистрации учета видов работ Психологической службы (психодиагностической, развивающей, коррекционной, просветительской, экспертной, методической работы, индивидуальных и групповых консультаций, запросов на психологические услуги), скрепленный печатью руководителя организации среднего образования;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аналитические отчеты о деятельности Психологической службы за установленные периоды (полугодие, год).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 и задачи Психологической службы в организациях среднего образования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Цель Психологической службы - сохранение психологического здоровья обучающихся, воспитанников, создание благоприятного социально-психологического климата в организации среднего образования и оказание психологической поддержки участникам образовательного процесса.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Задачи Психологической службы: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личностному и интеллектуальному развитию обучающихся, воспитанников, формирование способности к самовоспитанию и саморазвитию;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психологической помощи обучающимся, воспитанникам, в их успешной социализации в условиях быстро развивающегося информационного общества;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способствовать индивидуализации подхода к каждому обучающемуся, воспитаннику, на основе психолого-педагогического изучения его личности;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психологической диагностики и развитие творческого потенциала обучающихся, воспитанников;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психокоррекционной работы по решению психологических трудностей и проблем обучающихся, воспитанников;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консультативной помощи родителям (законным представителям) и педагогам в решении психологических проблем и в выборе оптимальных методов учебно-воспитательной работы;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повышение психолого-педагогической компетентности участников образовательного процесса.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Психологическая служба осуществляет свою деятельность в психодиагностической, консультативной, просветительско-профилактической, коррекционно-развивающей и социально-диспетчерской направлениях.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Психодиагностическое направление включает: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психологическую диагностику обучающихся, воспитанников;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комплексное психологическое обследование обучающихся, воспитанников с целью их адаптации, развития и социализации;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психологическую диагностику способностей, интересов и склонностей обучающихся, воспитанников;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подготовку заключений и рекомендаций по итогам психологической диагностики.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Консультативное направление включает: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консультирование обучающихся, воспитанников родителей (законных представителей) и педагогов по их запросам;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индивидуальное и групповое консультирование обучающихся, воспитанников, родителей (законных представителей) и педагогов по проблемам личностного, профессионального самоопределения и взаимоотношений с окружающими;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психологической помощи обучающимся, воспитанникам, находящимся в состоянии стресса, конфликта, сильного эмоционального переживания;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посреднической работы в разрешении межличностных и межгрупповых конфликтов.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Просветительско-профилактическое направление включает: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профессиональному росту, самоопределению обучающихся, воспитанников и педагогов;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психологическую профилактику асоциального поведения обучающихся, воспитанников;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социально-психологическое сопровождение аттестации педагогов;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работе методических объединений, педагогического совета и медико-психолого-педагогических консилиумов.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Коррекционно-развивающее направление включает: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тренингов личностного роста;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психокоррекционных и развивающих занятий по гармонизации личностного, интеллектуального, эмоционально-волевого, творческого развития обучающихся, воспитанников и педагогов;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коррекцию конфликтных межличностных отношений.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Социально-диспетчерское направление включает: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взаимодействия со специалистами-смежниками (врачами, дефектологами, логопедами, тифлопедагогами и другими) по решению проблем, выходящих за рамки функциональных обязанностей, профессиональной компетенции педагога-психолога и требующего участия широкого круга специалистов;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мониторинга взаимодействия со специалистами-смежниками и с заинтересованными органами по оказанию помощи в экстренных ситуациях.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Деятельность Психологической службы координируется уполномоченным органом соответствующей отрасли.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Работа Психологической службы осуществляется во взаимодействии с педагогическими и медицинскими работниками, в том числе системы здравоохранения, органами опеки и попечительства, родительской общественностью.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Психологическая служба взаимодействует с методическим объединением педагогов-психологов, психологическими центрами, кафедрами и ассоциациями практических психологов.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своей деятельности педагог-психолог Психологической службы: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руководствуется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в рамках своей профессиональной компетенции;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обладает знаниями общей психологии, педагогической психологии и общей педагогики, психологии личности и дифференциальной психологии, детской и возрастной психологии, социальной психологии, медицинской психологии, психодиагностики, психологического консультирования и новейшего достижения психологической науки в области социальной, практической и возрастной психологии;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применяет научно-обоснованные методики диагностической, развивающей, социально-психологической, психокоррекционной и консультативно-профилактической работы;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применяет методы активного обучения, социально-психологического тренинга общения, современные методы индивидуальной и групповой консультации, диагностики и коррекции нормального развития обучающихся, воспитанников;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планирует психологическую диагностику индивидуально-психологических особенностей обучающихся, воспитанников на протяжении всего периода обучения;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выявляет нарушения в становлении и развитии личности обучающихся, воспитанников;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оказывает психологическую помощь и поддержку обучающимся, воспитанникам, педагогам, родителям (законным представителям) в решении личностных, профессиональных и других проблем;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психологическую помощь и поддержку педагогам, обучающимся, воспитанникам, находящимся в состоянии стресса, конфликта, сильного эмоционального переживания;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предупреждает асоциальные действия обучающихся, воспитанников и осуществляет их своевременную коррекцию;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повышает свою профессиональную компетентность и квалификацию;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способствует гармонизации социальной сферы организации образования и осуществляет превентивные мероприятия по профилактике возникновения социальной дезадаптации;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составляет психолого-педагогические заключения по материалам исследовательских работ;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участвует в планировании и разработке развивающих и коррекционных программ;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формирует психологическую культуру обучающихся, воспитанников, педагогических работников и родителей (законных представителей);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выбирает формы и методы психодиагностической, консультативной, просветительско-профилактической, коррекционно-развивающей и социально-диспетчерской работы с обучающимися, воспитанниками, родителями (законными представителями) и педагогами;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знакомится с документацией по организации учебно-воспитательного процесса, личными делами обучающихся, воспитанников и педагогов;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участвует в обсуждениях создания коррекционных и развивающих программ и новых методик психологической работы;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поддерживает связь с кафедрами психологии вузов и ассоциациями практических психологов;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выходит с предложениями в органы образования по вопросам улучшения работы Психологической службы;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принимает участие в работе педагогического и методического Совета, предметных кафедр и медико-психолого-педагогического консилиума.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Педагог-психолог Психологической службы - специалист с высшим образованием по соответствующей специальности.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Педагог-психолог Психологической службы обеспечивает: 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достоверность результатов психологического диагностирования, адекватность используемых диагностических и коррекционных методов, обоснованность рекомендаций и заключений, конфиденциальность психологической информации;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и сохранность учетно-отчетной документации Психологической службы;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психологической этики.</w:t>
      </w:r>
    </w:p>
    <w:bookmarkEnd w:id="80"/>
    <w:bookmarkStart w:name="z8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Заключительное положение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Деятельность Психологической службы обеспечивает руководитель организации среднего образования.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