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8086e" w14:textId="ee80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сентября 2014 года № А-8/449. Зарегистрировано Департаментом юстиции Акмолинской области 22 октября 2014 года № 4417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от 27 июля 2007 года «Об образовании»,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2014-2015 учебный год за счет республиканского бюджета на подготовку специалистов с техническим и профессиональным, послесредним образованием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государственный образовательный заказ на 2014-2015 учебный год за счет местного бюджета на подготовку специалистов с техническим и профессиональным, послесредним образованием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распространяется на правоотношения, возникшие с 1 сентября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Нуркенова Н.Ж.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А-8/449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2014-2015 учебный год за счет республиканского бюджета на подготовку специалистов с техническим и профессиональным, послесредним образованием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2542"/>
        <w:gridCol w:w="1264"/>
        <w:gridCol w:w="2045"/>
        <w:gridCol w:w="1385"/>
        <w:gridCol w:w="1334"/>
        <w:gridCol w:w="874"/>
        <w:gridCol w:w="746"/>
        <w:gridCol w:w="746"/>
        <w:gridCol w:w="1008"/>
        <w:gridCol w:w="742"/>
      </w:tblGrid>
      <w:tr>
        <w:trPr>
          <w:trHeight w:val="51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</w:tr>
      <w:tr>
        <w:trPr>
          <w:trHeight w:val="1755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село Чаглинка Зерендинского района» при управлении образования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Элеваторное, мукомольное, крупяное и комбикормовое производство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121606 3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150204 3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151103 3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 Акмолинской области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1508063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КГУ – коммунальное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коммунальное казенное предприятие.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А-8/449   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2014-2015 учебный год за счет местного бюджета на подготовку специалистов с техническим и профессиональным, послесредним образованием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1787"/>
        <w:gridCol w:w="1260"/>
        <w:gridCol w:w="1828"/>
        <w:gridCol w:w="1352"/>
        <w:gridCol w:w="2088"/>
        <w:gridCol w:w="872"/>
        <w:gridCol w:w="817"/>
        <w:gridCol w:w="872"/>
        <w:gridCol w:w="923"/>
        <w:gridCol w:w="1264"/>
      </w:tblGrid>
      <w:tr>
        <w:trPr>
          <w:trHeight w:val="57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учебного заведения</w:t>
            </w:r>
          </w:p>
        </w:tc>
        <w:tc>
          <w:tcPr>
            <w:tcW w:w="1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</w:tc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квалификации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9 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класса</w:t>
            </w:r>
          </w:p>
        </w:tc>
      </w:tr>
      <w:tr>
        <w:trPr>
          <w:trHeight w:val="21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 ом обучения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 обучения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государственным языком обучения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русским языком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</w:t>
            </w:r>
          </w:p>
        </w:tc>
      </w:tr>
      <w:tr>
        <w:trPr>
          <w:trHeight w:val="66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2 село Каменка, Сандыктауский район»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3, село Красный Яр, город Кокшетау»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в сельском хозяйстве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эксплуатации и ремонту машин и механизмов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Наладчик сельскохозяйственных машин и тракторов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4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4, поселок Аршалы, Аршалынский район»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5, ауыл Бозайгыр, Шортандинский район»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6 село Астраханка, Астраханский район»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(по отраслям и областям применения)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Плодовоовощевод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7, город Есиль, Есильский район»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Газорезчик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Продавец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ремонтник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8, город Ерейментау, Ерейментауский район»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1401022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9, село Новоишимка, Целиноградский район»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 (по отраслям)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10, город Акколь, Аккольский район»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 (всех наименований)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Газорезчик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1304033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1504102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 автомобиля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«Агротехнический колледж № 11, город Атбасар, Атбасарский район»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1504062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Тракторист-машинист сельскохозяйственного производства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1, город Атбасар, Атбасарский район»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 (по отраслям)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0902033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1211072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Модельер-закройщик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1401042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«Фермерское хозяйство»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1504092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обслуживанию электрооборудования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«Индустриально-технический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Химическая технология и производство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0816022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 химического анализа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 металлообработка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1109102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Электромеханическое оборудование в промышленности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1115042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Электромонтер по ремонту и обслуживанию электрооборудования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1201072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по ремонту автомобилей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электронно-вычислительных машин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1, город Кокшетау»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0413012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Изготовитель художественных изделий из дерева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Калькулятор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0910032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освещению и осветительным сетям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сооружений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1401102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Облицовщик-плиточник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«Строительно-технический колледж № 2, город Степногорск»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сооружений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140101 2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140102 2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140105 2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Маляр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 дорожно-строительных машин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1402162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экскаватора одноковшового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Машинист крана автомобильного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«Сервисно-технический колледж № 1, город Кокшетау»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 и архивоведение по отраслям и областям применения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Секретарь-референт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Электрическое и электромеханическое оборудование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0910022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Электромонтажник по силовым сетям и электрооборудованию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автотранспортных средств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 производство и моделирование одежды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1403082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КГУ «Колледж индустрии туризма и сервиса, город Щучинск, Бурабайский район» управления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 художественно-оформительских работ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 искусство и декоративная косметика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Парикмахер-модельер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обслуживания гостиничных хозяйств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0507042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Швейцар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Горничная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Метрдотель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0508063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сервису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1201092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транспорта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1403082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6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Кокшетау» при акимате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0104013-7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техник-механик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техник-программист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техник-механик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Обогащение полезных ископаемых (рудообогащение)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0709183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полимерного производства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0814123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Теплотехническое оборудование и системы теплоснабжения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Техник-теплотехник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Механообработка, контрольно-измерительные приборы и автоматика в машиностроении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1013073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машиностроения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инженер-механик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Младший инженер-механик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инженер-строитель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автомобильных дорог и аэродромов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Младший инженер-строитель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строительных изделий и конструкций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1412093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Мебельное производство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1414063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«Высшая техническая школа, город Щучинск» при акимате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машин и оборудования промышленности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 организация производства продукции предприятий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Техник-технолог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1306093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по связи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 имени Ж.Мусина (с казахским языком обучения), город Кокшетау» при управлении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0111093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казахского языка и литературы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информатики основной школы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«Педагогический колледж, город Щучинск» при управлении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дошкольных организаций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 и спорт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 и спорта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Профессиональное обучение (по отраслям)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производственного обучения, техник-технолог (всех наименований)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начального образования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 образование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 в организациях дошкольного и основного среднего образования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0111083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иностранного языка основной школы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(по отраслям)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Менеджер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экологии и лесного хозяйства, город Щучинск» при управлении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по ландшафтному дизайну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Мастер леса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 особо охраняемых природных территорий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Агробизнеса, село Чаглинка Зерендинского района» при управлении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0508052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Финансы (по отраслям)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0516053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по финансовой работе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(по областям применения)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 по защите растений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Техник-механик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55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«Сельскохозяйственный колледж, село Катарколь Бурабайского района» при управлении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 (по видам)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1114042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Электрогазосварщик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1513063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техник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«Горнотехнический колледж, город Степногорск» при управлении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и ремонт горного электромеханического оборудования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0707193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Маркшейдерское дело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0711033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Техник-маркшейдер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Теплоэнергетические установки тепловых электрических станций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Техник-энергетик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«Колледж культуры имени Акана серэ, город Кокшетау» при управлении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Библиотечное дело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Дизайнер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Социально-культурная деятельность и народное художественное творчество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«Музыкальный колледж имени Биржан сала, город Кокшетау» при управлении образования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концертмейстер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оркестра, ансамбля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народных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(руководитель) оркестра эстрадных инструментов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Преподаватель, хормейстер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Артист академического пения, солист ансамбля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народного пения с домброй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0407033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детской музыкальной школы, артист эстрадного пения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ГККП «Кокшетауский медицинский колледж» при управлении здравоохранения Акмолинской области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Фельдшер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 (-ка)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0302033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общей практики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4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при Академии «Кокше»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Пожарная безопасность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пожарный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1517033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«Арна»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0902043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Техник-электрик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КГУ – коммунальное государственное учреждение;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ГККП – государственное коммунальное казенное предприятие.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