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4c51" w14:textId="bd24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августа 2014 года № А-8/400. Зарегистрировано Департаментом юстиции Акмолинской области 3 октября 2014 года № 4385. Утратило силу постановлением акимата Акмолинской области от 3 июля 2015 года № А-7/321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А-7/321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затрат на возделывание сельскохозяйственных культур в защищенном грунте»;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затрат на закладку и выращивание (в том числе восстановление) многолетних насаждений плодово-ягодных культур и винограда»;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удобрений (за исключением органических)»;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А-8/400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 (далее - государственная услуга) оказывается местным исполнительным органом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 – 15 минут. Результат - выдача услугополучателю талона с указанием даты и времени, фамилии и инициалов должностного лица, принявшего заявку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представленные документы на полноту - 3 рабочих дня. Результат - внесение на рассмотрение межведомственной комиссии (далее -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документы, составляет список услугополучателей - 3 рабочих дня. Результат - распределение доведенных району (городу) области объемы субсидирования по приоритетным сельскохозяйственным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от услугополучателя письменную информацию о завершении посевной кампании с указанием фактических площадей и сроков сева по видам культур - после завершения посевной кампании, но не позднее сроков сева, установленных в соответствии законодательством Республики Казахстан. Результат - получение письменной информации о завершении посевной кампании;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организует выезд членов МВК (по согласованию) в хозяйства услугополучателя с целью визуальной проверки наличия всходов, а также соблюдения сельскохозяйственными товаропроизводителями (далее – СХТП) севооборотов, указанных в картах (схемах) размещения полей в севообороте либо книге истории полей и севооборотов – 14 календарных дней. Результат - выезд членов МВК (по согласованию) в хозяйства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члены МВК (по согласованию) составляют акт приемки посевов, включая озимые культуры (после перезимовки) и многолетние травы прошлого года - по итогам проверок в течение трех рабочих дней. Результат - составление акта приемки посевов и направление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 (города) областного значения рассматривает и утверждает акт приемки посевов - в течение трех рабочих дней. Результат - утверждение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МВК составляет окончательный список услугополучателей на получение субсидий (далее - Список) - в течение пяти рабочих дней после проведения последней приемки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1 – направление Списка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2 – в случае отказа от включения услугополучателя в Список выдает ему соответствующую справку с указанием причины отказа - в течение двух рабочих дней после проведения проверки ответственного исполнителя услугодателя. Результат – выдача услугополучателю соответствующей справки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района (города) областного значения утверждает Список - в течение двух рабочих дней. Результат - утверждение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представляет в государственное учреждение «Управление сельского хозяйства Акмолинской области» (далее - Управление) утвержденный акимами районов (городов) областного значения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- в течение трех рабочих дней. Результат – представление в Управление утвержденный акимами районов (городов) областного значения Список, акты приемки и справку банка второго уровня о наличии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проверяет соответствие представленных документов требованиям, установленным законодательством Республики Казахстан, формирует ведомость на выплату субсидий услугополучателям, счета к оплате, проведение платежа - в течение десяти рабочих дней. Результат - представление в территориальное подразделение казначейства реестр счетов к оплате и счета к оплате в двух экземплярах.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заявок, выдает услугополучателю талон с указанием даты и времени, фамилии и инициалов должностного лица, принявшего заявку и направляет ответственному исполнителю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представленные документы на полноту, вносит на рассмотрение МВК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документы, составляет список услугополучателей, распределяет доведенные району (городу) областного значения объемы субсидирования по приоритетным сельскохозяйственным культурам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от услугополучателя письменную информацию о завершении посевной кампании с указанием фактических площадей и сроков сева по видам культур - после завершения посевной кампании, но не позднее сроков сева, установленных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организует выезд членов МВК (по согласованию) в хозяйства услугополучателя с целью визуальной проверки наличия всходов, а также соблюдения СХТП севооборотов, указанных в картах (схемах) размещения полей в севообороте либо книге истории полей и севооборотов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члены МВК (по согласованию) составляют акт приемки посевов, включая озимые культуры (после перезимовки) и многолетние травы прошлого года, направляет на утверждение акиму района (города) областного значения - по итогам проверок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 (города) областного значения рассматривает и утверждает акт приемки посевов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МВК составляет Список, направляет Список на утверждение акиму района (города) областного значения - в течение пяти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выдает ему соответствующую справку с указанием причины отказа - в течение двух рабочих дней после проведения проверки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района (города) областного значения утверждает Список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представляет Управление утвержденный акимами районов (городов) областного значения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проверяет соответствие представленных документов требованиям, установленным законодательством Республики Казахстан, формирует ведомость на выплату субсидий услугополучателям, счета к оплате, проведение платежа, представляет в территориальное подразделение казначейства реестр счетов к оплате и счета к оплате в двух экземплярах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повышения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растениеводства,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горюче-смазочных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товарно-материальных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весенне-полевых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уборочных работ, путем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культур»   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6271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814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единица.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повышения урожайности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растениеводства,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горюче-смазочных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товарно-материальных ценностей,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проведения весенне-полевых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уборочных работ, путем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культур»  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4617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277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А-8/400      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стоимости затрат на возделывание сельскохозяйственных культур в защищенном грунте»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затрат на возделывание сельскохозяйственных культур в защищенном грунте» (далее - государственная услуга) оказывается местным исполнительным органом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стоимости затрат на возделывание сельскохозяйственных культур в защищенном грунте»,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 – 15 минут. Результат - выдача услугополучателю талона с указанием даты и времени, фамилии и инициалов должностного лица, принявшего заявку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представленные документы на полноту - 3 рабочих дня. Результат - внесение на рассмотрение межведомственной комиссии (далее -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документы, составляет список услугополучателей - 3 рабочих дня. Результат - распределение доведенных району (городу) областного значения объемы субсидирования по приоритетным сельскохозяйственным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от услугополучателя письменную информацию о завершении посевной кампании с указанием фактических площадей и сроков сева по видам культур - после завершения посевной кампании, но не позднее сроков сева, установленных в соответствии законодательством Республики Казахстан. Результат - получение письменной информации о завершении посевной кампании;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организует выезд членов МВК (по согласованию) в хозяйства услугополучателя с целью визуальной проверки наличия всходов, а также соблюдения сельскохозяйственными товаропроизводителями (далее – СХТП) севооборотов, указанных в картах (схемах) размещения полей в севообороте либо книге истории полей и севооборотов – 14 календарных дней. Результат - выезд членов МВК (по согласованию) в хозяйства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члены МВК (по согласованию) составляют акт приемки посевов, включая озимые культуры (после перезимовки) и многолетние травы прошлого года - по итогам проверок в течение трех рабочих дней. Результат - составление акта приемки посевов и направление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 (города) областного значения рассматривает и утверждает акт приемки посевов - в течение трех рабочих дней. Результат - утверждение акта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МВК составляет окончательный список услугополучателей на получение субсидий (далее - Список) - в течение пяти рабочих дней после проведения последней приемки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1 – направление Списка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2 - случае отказа от включения услугополучателя в Список выдает ему соответствующую справку с указанием причины отказа - в течение двух рабочих дней после проведения проверки ответственного исполнителя услугодателя. Результат – выдача услугополучателю соответствующей справки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района (города) областного значения утверждает Список - в течение двух рабочих дней. Результат - утверждение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представляет в государственное учреждение «Управление сельского хозяйства Акмолинской области» (далее - Управление) утвержденный акимами районов (городов) областного значения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- в течение трех рабочих дней. Результат – представление в Управление утвержденный акимами районов (городов) областного значения Список, акты приемки и справку банка второго уровня о наличии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проверяет соответствие представленных документов требованиям, установленным законодательством Республики Казахстан, формирует ведомость на выплату субсидий услугополучателям, счета к оплате, проведение платежа - в течение десяти рабочих дней. Результат - представление в территориальное подразделение казначейства реестр счетов к оплате и счета к оплате в двух экземплярах.</w:t>
      </w:r>
    </w:p>
    <w:bookmarkEnd w:id="18"/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заявок, выдает услугополучателю талон с указанием даты и времени, фамилии и инициалов должностного лица, принявшего заявку и направляет ответственному исполнителю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представленные документы на полноту, вносит на рассмотрение МВК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документы, составляет список услугополучателей, распределяет доведенные району (городу) областного значения объемы субсидирования по приоритетным сельскохозяйственным культурам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принимает от услугополучателя письменную информацию о завершении посевной кампании с указанием фактических площадей и сроков сева по видам культур - после завершения посевной кампании, но не позднее сроков сева, установленных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организует выезд членов МВК (по согласованию) в хозяйства услугополучателя с целью визуальной проверки наличия всходов, а также соблюдения СХТП севооборотов, указанных в картах (схемах) размещения полей в севообороте либо книге истории полей и севооборотов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члены МВК (по согласованию) составляют акт приемки посевов, включая озимые культуры (после перезимовки) и многолетние травы прошлого года, направляет на утверждение акиму района (города) областного значения - по итогам проверок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 (города) областного значения рассматривает и утверждает акт приемки посевов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МВК составляет Список, направляет Список на утверждение акиму района (города) областного значения - в течение пяти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выдает ему соответствующую справку с указанием причины отказа - в течение двух рабочих дней после проведения проверки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района (города) областного значения утверждает Список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представляет Управление утвержденный акимами районов (городов) областного значения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проверяет соответствие представленных документов требованиям, установленным законодательством Республики Казахстан, формирует ведомость на выплату субсидий услугополучателям, счета к оплате, проведение платежа, представляет в территориальное подразделение казначейства реестр счетов к оплате и счета к оплате в двух экземплярах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стоимости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возделывание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защищенном грунте»  </w:t>
      </w:r>
    </w:p>
    <w:bookmarkEnd w:id="21"/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33350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852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единица.</w:t>
      </w:r>
    </w:p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стоимости затрат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возделывание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защищенном грунте»   </w:t>
      </w:r>
    </w:p>
    <w:bookmarkEnd w:id="23"/>
    <w:bookmarkStart w:name="z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4668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6459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А-8/400       </w:t>
      </w:r>
    </w:p>
    <w:bookmarkEnd w:id="25"/>
    <w:bookmarkStart w:name="z1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стоимости затрат на закладку и выращивания (в том числе восстановление) многолетних насаждений плодово-ягодных культур и винограда»</w:t>
      </w:r>
    </w:p>
    <w:bookmarkEnd w:id="26"/>
    <w:bookmarkStart w:name="z1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затрат на закладку и выращивания (в том числе восстановление) многолетних насаждений плодово-ягодных культур и винограда» (далее - государственная услуга) оказывается местным исполнительным органом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28"/>
    <w:bookmarkStart w:name="z10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стоимости затрат на закладку и выращивания (в том числе восстановление) многолетних насаждений плодово-ягодных культур и винограда»,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срок до 15 апреля соответствующего года осуществляет прием заявки на получение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во втором и последующих этапах субсидирования ежеквартально дополнительно представляют документы,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проводит регистрацию заявки услугополучателем в соответствующем журнале регистрации заявок – 15 минут. Результат - выдача услугополучателю расписки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проверяет полноту представленных заявок и копий документов - в течение десяти рабочих дней со дня поступления заявки или копий документов. Результат - проверка полноты представленных заявок и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формирует и направляет на утверждение акиму района (города) областного значения перечень услугополучаталей на получение бюджетных субсидий (далее – Перечень) - в течение пяти рабочих дней после окончания проверки на полноту представленных заявок или копий соответствующих документов, но не позднее 1 числа месяца, следующего за предыдущим кварталом текущего года, а в четвертом квартале — не позднее 1 ноября. Результат - направление Перечня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(города) областного значения утверждает Перечень - в течение трех рабочих дней с момента представления ответственного исполнителя услугодателя. Результат – направляет утвержденный Перечень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утвержденный Перечень в государственное учреждение «Управление сельского хозяйства Акмолинской области» (далее - Управление) - в однодневный срок. Результат - направление утвержденного Перечня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рассматривает Перечни, составляет предварительный перечень услугополучателей по области (далее – Перечень по области), претендующих на получение бюджетных субсидий и представляет его на утверждение акиму области - в течение пяти рабочих дней после поступления. Результат - представление Перечня по области на утверждение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межведомственная комиссия (далее - МВК) с выездом на место составляет акт закладки многолетних насаждений плодовых (плодово-ягодных) культур и винограда, а также соответствия рабочему проекту (далее - акт закладки), а также акт обследования многолетних насаждений плодовых (плодово-ягодных) культур и винограда (далее — акт обследования), формирует окончательные перечни услугополучателей, претендующих на получение бюджетных субсидий, в пределах выделенных средств (далее - Окончательные перечни) - в срок не позднее 10 числа месяца, следующего за предыдущим кварталом текущего года, а в четвертом квартале - не позднее 10 ноября соответствующего года. Результат – направляет ответственному исполнителю услугодателя соответствующие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сформированные Окончательные перечни вместе с заявками на утверждение акиму района (города) областного значения ежеквартально в срок до 15 числа месяца, следующего за предыдущим кварталом текущего года, но не позднее 15 ноября. Результат - направляет на утверждение акиму района (города) областного значения сформированные Окончательные перечни вместе с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района (города) областного значения утверждает Окончательные перечни - в течение трех рабочих дней с момента представления ответственным исполнителем услугодателя. Результат - утверждение Окончательного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направляет утвержденные Окончательные перечни, заявки, акты закладки по каждому услугополучателю и акты обследования по каждому услугополучателю в Управление - в однодневный срок. Результат – направление соответствующих документов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рассматривает представленные документы - в течение пятнадцати рабочих дней после получения представленных ответственным исполнителем услугодателя заявок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рассмотрения заявок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составляет окончательный перечень услугополучателей на получение бюджетных субсидий на закладку и выращивание многолетних насаждений плодово-ягодных культур и винограда на соответствующий год (далее – Окончательный перечень по области) и представляет его на утверждение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направляет письменное уведомление о принятом решении услугополучателю, представившему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подтверждающих документов, представленных услугополучателями, формирует ведомость для выплаты бюджетных субсидий на обеспечение закладки и выращивания многолетних насаждений плодово-ягодных культур и винограда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на утверждение акиму области Окончательного перечня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представляет в территориальное подразделение казначейства реестр счетов к оплате и счета к оплате в двух экземплярах - в течение трех рабочих дней после утверждения акимом области Окончательного перечня по области. Результат – представление в территориальное подразделение казначейства реестра счетов к оплате и счета к оплате в двух экземплярах.</w:t>
      </w:r>
    </w:p>
    <w:bookmarkEnd w:id="30"/>
    <w:bookmarkStart w:name="z1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срок до 15 апреля соответствующего года осуществляет прием заявки на получение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во втором и последующих этапах субсидирования ежеквартально дополнительно представляют документы,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проводит регистрацию заявки услугополучателем в соответствующем журнале регистрации заявок, выдает услугополучателю расписку и направляет ответственному исполнителю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проверяет полноту представленных заявок и копий документов - в течение десяти рабочих дней со дня поступления заявки или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формирует и направляет на утверждение акиму района (города) областного значения Перечень - в течение пяти рабочих дней после окончания проверки на полноту представленных заявок или копий соответствующих документов, но не позднее 1 числа месяца, следующего за предыдущим кварталом текущего года, а в четвертом квартале — не позднее 1 ноября;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(города) областного значения утверждает Перечень, направляет утвержденный Перечень ответственному исполнителю услугодателя - в течение трех рабочих дней с момента представления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утвержденный Перечень в Управление - в однодневный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рассматривает Перечни, составляет предварительный Перечень по области, представляет его на утверждение акиму области - в течение пяти рабочих дней после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МВК с выездом на место составляет акт закладки, а также акт обследования, формирует Окончательные перечни, направляет ответственному исполнителю услугодателя соответствующие документы - в срок не позднее 10 числа месяца, следующего за предыдущим кварталом текущего года, а в четвертом квартале - не позднее 10 ноября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сформированные Окончательные перечни вместе с заявками на утверждение акиму района (города) областного значения ежеквартально в срок до 15 числа месяца, следующего за предыдущим кварталом текущего года, но не позднее 15 ноября;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района (города) областного значения утверждает Окончательные перечни - в течение трех рабочих дней с момента представления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направляет утвержденные Окончательные перечни, заявки, акты закладки по каждому услугополучателю и акты обследования по каждому услугополучателю в Управление - в однодневный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рассматривает представленные документы - в течение пятнадцати рабочих дней после получения представленных ответственным исполнителем услугодателя заявок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после рассмотрения заявок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составляет Окончательный перечень по области и представляет его на утверждение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направляет письменное уведомление о принятом решении услугополучателю, представившему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подтверждающих документов, представленных услугополучателями, формирует ведомость для выплаты бюджетных субсидий на обеспечение закладки и выращивания многолетних насаждений плодово-ягодных культур и винограда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представляет в территориальное подразделение казначейства реестр счетов к оплате и счета к оплате в двух экземплярах - в течение трех рабочих дней после утверждения акимом области Окончательного перечня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закладку и выращивания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восстановление)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многолетних насаждений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плодово-ягодных культур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винограда»          </w:t>
      </w:r>
    </w:p>
    <w:bookmarkEnd w:id="33"/>
    <w:bookmarkStart w:name="z1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37541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0523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единица.</w:t>
      </w:r>
    </w:p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закладку и выращивания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восстановление)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многолетних насаждений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плодово-ягодных культур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винограда»            </w:t>
      </w:r>
    </w:p>
    <w:bookmarkEnd w:id="35"/>
    <w:bookmarkStart w:name="z1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4300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А-8/400       </w:t>
      </w:r>
    </w:p>
    <w:bookmarkEnd w:id="37"/>
    <w:bookmarkStart w:name="z1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стоимости удобрений (за исключением органических)»</w:t>
      </w:r>
    </w:p>
    <w:bookmarkEnd w:id="38"/>
    <w:bookmarkStart w:name="z1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удобрений (за исключением органических)» (далее – государственная услуга) оказывается местными исполнительными органами области, района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40"/>
    <w:bookmarkStart w:name="z1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стоимости удобрений (за исключением органических)»,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rPr>
          <w:rFonts w:ascii="Times New Roman"/>
          <w:b w:val="false"/>
          <w:i w:val="false"/>
          <w:color w:val="0c0000"/>
          <w:sz w:val="28"/>
        </w:rPr>
        <w:t>28 июня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года № 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установленный законодательством Республики Казахстан, проводит регистрацию в соответствующем журнале регистрации заявок – 15 минут. Результат - выдача услугополучателю талон с указанием даты и времени, фамилии и инициалов должностного лица, принявшего заявку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обработку пакета документов и представляет на рассмотрение межведомственной комиссии (далее – МВК) - в течение десяти рабочих дней с даты окончания приема заявок. Результат – внесение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 и формирует список услугополучателей с указанием причитающейся суммы субсидий и направляет его на утверждение акиму района (города) областного значения – в течение восьми рабочих дней. Результат 1 – направление списка услугополучателей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услугополучателя, ответственный исполнитель услугодателя выдает услугополучателю письменное уведомление с указанием причины отказа – не позднее трех рабочих дней с момента составления списка. Результат 2 – выдача услугополучателю письменного уведомления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(города) областного значения утверждает список услугополучателей - в течение двух рабочих дней.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размещает на Интернет-ресурсе местного исполнительно органа района (города) областного значения и в официальных печатных изданиях списков услугополучателей с указанием причитающейся суммы субсидии и представляет его в государственное учреждение «Управление сельского хозяйства Акмолинской области» (далее – Управление) – в течение трех рабочих дней после утверждения списка услугополучателей акимом района (города) областного значения. Результат – направление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составляет сводный реестр услугополучателей – в течение пяти рабочих дней после представления списка ответственным исполнителем услугодателя. Результат – составление сводного реестра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представляет физическому или юридическому лицу, осуществляющему производство удобрений в Республики Казахстан, имеющее сертификат о происхождении товара формы «СТ-КZ» (далее – Производитель) сводный реестр услугополучателей для получения удешевленных удобрений - в течении двух рабочих дней после его составления. Результат – представление Производителю сводного реестра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приема заявок в соответствии с законодательством Республики Казахстан, управление представляет Производителю дополнительный сводный реестр услугополучателей для получения удешевленных удобрений – в установленный местными исполнительными органами в срок. Результат – представление Производителю дополнительного сводного реестра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Производитель представляет в управление документы в соответствии с законодательством Республики Казахстан – ежемесячно в срок до 5 числа месяца, следующего за отчетным. Результат – представление в Управление документов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проверяет представленные документы, определяет объемы причитающихся Производителю субсидий, составляет, утверждает и направляет производителю акт по объемам фактической реализации удобрений, формирует ведомость для выплаты субсидий Производителю за частичное удешевление стоимости удобрений – в течение трех рабочих дней с момента представления Производителем документов. Результат – формирование ведомости для выплаты субсидий 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до 30-го числа соответствующего месяца (в декабре месяце осуществляется до 20 декабря соответствующего года). Результат – перечисление причитающихся субсидий на банковские счета услугополучателей и Производителей.</w:t>
      </w:r>
    </w:p>
    <w:bookmarkEnd w:id="42"/>
    <w:bookmarkStart w:name="z1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1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установленный законодательством Республики Казахстан, проводит регистрацию в соответствующем журнале регистрации заявок, выдает услугополучателю талон с указанием даты и времени, фамилии и инициалов должностного лица, принявшего заявку и направляет ответственному исполнителю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обработку пакета документов и представляет на рассмотрение межведомственной комиссии (далее – МВК) - в течение десяти рабочих дней с даты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 и формирует список услугополучателей с указанием причитающейся суммы субсидий и направляет его на утверждение акиму района (города) областного значения – в течение восьми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услугополучателя, ответственный исполнитель услугодателя выдает услугополучателю письменное уведомление с указанием причины отказа – не позднее трех рабочих дней с момента составления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(города) областного значения утверждает список услугополучателей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размещает на Интернет-ресурсе местного исполнительно органа района (города) областного значения и в официальных печатных изданиях списков услугополучателей с указанием причитающейся суммы субсидии и представляет его в государственное учреждение «Управление сельского хозяйства Акмолинской области» (далее – Управление) – в течение трех рабочих дней после утверждения списка услугополучателей акимом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составляет сводный реестр услугополучателей – в течение пяти рабочих дней после представления списка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представляет физическому или юридическому лицу, осуществляющему производство удобрений в Республики Казахстан, имеющее сертификат о происхождении товара формы «СТ-КZ» (далее – Производитель) сводный реестр услугополучателей для получения удешевленных удобрений - в течение двух рабочих дней после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приема заявок в соответствии с законодательством Республики Казахстан, управление представляет Производителю дополнительный сводный реестр услугополучателей для получения удешевленных удобрений – в установленный местными исполнительными органами в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Производитель представляет в управление документы в соответствии с законодательством Республики Казахстан – ежемесячно в срок до 5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проверяет представленные документы, определяет объемы причитающихся Производителю субсидий, составляет, утверждает и направляет производителю акт по объемам фактической реализации удобрений, формирует ведомость для выплаты субсидий Производителю за частичное удешевление стоимости удобрений – в течение трех рабочих дней с момента представления Производителем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до 30-го числа соответствующего месяца (в декабре месяце осуществляется до 20 декабря соответствующего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44"/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органических)» </w:t>
      </w:r>
    </w:p>
    <w:bookmarkEnd w:id="45"/>
    <w:bookmarkStart w:name="z1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39319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373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единица.</w:t>
      </w:r>
    </w:p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органических)» </w:t>
      </w:r>
    </w:p>
    <w:bookmarkEnd w:id="47"/>
    <w:bookmarkStart w:name="z1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4947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449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А-8/400       </w:t>
      </w:r>
    </w:p>
    <w:bookmarkEnd w:id="49"/>
    <w:bookmarkStart w:name="z1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растений»</w:t>
      </w:r>
    </w:p>
    <w:bookmarkEnd w:id="50"/>
    <w:bookmarkStart w:name="z1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растений» (далее – государственная услуга) оказывается местными исполнительными органами области, района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52"/>
    <w:bookmarkStart w:name="z2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2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rPr>
          <w:rFonts w:ascii="Times New Roman"/>
          <w:b w:val="false"/>
          <w:i w:val="false"/>
          <w:color w:val="0c0000"/>
          <w:sz w:val="28"/>
        </w:rPr>
        <w:t>28 июня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года № 725.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установленный законодательством Республики Казахстан, проводит регистрацию в соответствующем журнале регистрации заявок – 15 минут. Результат - выдача услугополучателю талона с указанием даты и времени, фамилии и инициалов должностного лица, принявшего заявку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обработку пакета документов и представляет на рассмотрение межведомственной комиссии (далее – МВК) - в течение десяти рабочих дней с даты окончания приема заявок. Результат – внесение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 и формирует список услугополучателей с указанием причитающейся суммы субсидий и направляет его на утверждение акиму района (города) областного значения – в течение восьми рабочих дней. Результат 1 – направление списка услугополучателей на утверждение акиму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услугополучателя, ответственный исполнитель услугодателя выдает услугополучателю письменное уведомление с указанием причины отказа – не позднее трех рабочих дней с момента составления списка. Результат 2 – выдача услугополучателю письменного уведомления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(города) областного значения утверждает список услугополучателей - в течение двух рабочих дней. Результат –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размещает на Интернет-ресурсе местного исполнительного органа района (города) областного значения и в официальных печатных изданиях списков услугополучателей с указанием причитающейся суммы субсидии и представляет его в государственное учреждение «Управление сельского хозяйства Акмолинской области» (далее – Управление) – в течение трех рабочих дней после утверждения списка услугополучателей акимом района (города) областного значения. Результат – направление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услугополучателя от приобретения или возмещения заявленного объема гербицидов, МВК перераспределяет данный объем гербицидов между остальными услугополучателями, включенных в список услугополучателей, в зависимости от размера посевных площадей каждого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составляет сводный реестр услугополучателей – в течение пяти рабочих дней после представления списка ответственным исполнителем услугодателя. Результат – составление сводного реестра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на основании сводных реестров услугополучателей формирует ведомость для выплаты субсидий – в течение трех рабочих дней. Результат – сформированная ведомость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до 30-го числа соответствующего месяца (в декабре месяце осуществляется до 20 декабря соответствующего года). Результат – перечисление причитающихся субсидий на банковские счета услугополучателей.</w:t>
      </w:r>
    </w:p>
    <w:bookmarkEnd w:id="54"/>
    <w:bookmarkStart w:name="z2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2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установленный законодательством Республики Казахстан, проводит регистрацию в соответствующем журнале регистрации заявок, выдает услугополучателю талон с указанием даты и времени, фамилии и инициалов должностного лица, принявшего заявку и направляет ответственному исполнителю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обработку пакета документов и представляет на рассмотрение межведомственной комиссии (далее – МВК) - в течение десяти рабочих дней с даты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МВК рассматривает представленные ответственным исполнителем услугодателя документы и формирует список услугополучателей с указанием причитающейся суммы субсидий и направляет его на утверждение акиму района (города) областного значения – в течение восьми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услугополучателя, ответственный исполнитель услугодателя выдает услугополучателю письменное уведомление с указанием причины отказа – не позднее трех рабочих дней с момента составления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(города) областного значения утверждает список услугополучателей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размещает на Интернет-ресурсе местного исполнительно органа района (города) областного значения и в официальных печатных изданиях списков услугополучателей с указанием причитающейся суммы субсидии и представляет его в государственное учреждение «Управление сельского хозяйства Акмолинской области» (далее – Управление) – в течение трех рабочих дней после утверждения списка услугополучателей акимом района (города)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составляет сводный реестр услугополучателей – в течение пяти рабочих дней после представления списка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на основании сводных реестров услугополучателей формирует ведомость для выплаты субсидий –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до 30-го числа соответствующего месяца (в декабре месяце осуществляется до 20 декабря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гербицидов, биоагентов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(энтомофагов) и биопрепаратов,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обработки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растений»       </w:t>
      </w:r>
    </w:p>
    <w:bookmarkEnd w:id="57"/>
    <w:bookmarkStart w:name="z23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44399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единица.</w:t>
      </w:r>
    </w:p>
    <w:bookmarkStart w:name="z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гербицидов, биоагентов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(энтомофагов) и биопрепаратов,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обработки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растений»       </w:t>
      </w:r>
    </w:p>
    <w:bookmarkEnd w:id="59"/>
    <w:bookmarkStart w:name="z23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4541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3576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