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372" w14:textId="908e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июля 2014 года № А-6/319. Зарегистрировано Департаментом юстиции Акмолинской области 2 сентября 2014 года № 4335. Утратило силу постановлением акимата Акмолинской области от 29 сентября 2015 года № А-10/449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А-10/449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государственной экологической экспертизы для объектов II, III и IV категорий»;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2014 года № А-6/319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заключений государственной экологической экспертизы для объектов II, III и IV категорий»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государственной экологической экспертизы для объектов II, III и IV категорий» (далее – государственная услуга) оказывается государственным учреждением «Управление природных ресурсов и регулирования природопользования Акмолинской области» (далее – услугодатель), через веб-портал «электронного правительства» www.e.gov.kz (далее – Портал) и (или) через Центр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государственной экологической экспертизы для объектов II, III и IV категорий с выводом «согласовывается/не согласовывается» в форме электронного документа, удостоверенного электронной цифровой подписью (далее – ЭЦП) уполномоченного должностного лица в электронном виде или на бумажном носителе.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заключений государственной экологической экспертизы для объектов II, III и IV категорий»,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регистрация и присвоение номера входящей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60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и при выявлении ошибок в оформлении документов – 5 рабочих дней, при соответствии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осуществляет подготовку заключения государственной экологической экспертизы для объектов II, III и IV категорий –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– 60 минут. Результат – подписание заключения государственной экологической экспертизы для объектов II, III и IV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заключения государственной экологической экспертизы для объектов II, III и IV категорий – 15 минут. Результат – роспись услугополучателя в журнале по оказанию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заключение государственной экологической экспертизы для объектов II, III и IV категорий руководству – не более одного месяца либо мотивированный отказ со дня подачи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или мотивированный ответ об отказе в оказании государственной услуги –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Центра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получением документов в срок, Центр обеспечивает их хранение в течение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Центра получателю государственной услуги выдается расписка с указанием недостающих документов. Услугодатель при выявлении ошибок в оформлении документов, поступающих из Центра, в течение 15 календарных дней после получения пакета документов возвращает их в Центр с письменным обоснованием причин возврата. После получения пакета документов Центр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веб-портал «электронного правительства» www.e.gov.kz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процедур (действий) оказания государственной услуги в государственном органе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397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процедур (действий) оказания государственной услуги через Центр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4521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312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293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государственной услуги через Центр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9756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19"/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заключения государственной экологической экспертизы для объектов II, III и IV категорий» в государственном органе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223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заключения государственной экологической экспертизы для объектов II, III и IV категорий» в Центре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12776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категорий»</w:t>
      </w:r>
    </w:p>
    <w:bookmarkEnd w:id="23"/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заключения государственной экологической экспертизы для объектов II, III и IV категорий» в Портале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4267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2014 года № А-6/319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на эмиссии в окружающую среду для объектов II, III и IV категории»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эмиссии в окружающую среду для объектов II, III и IV категории» (далее – государственная услуга) оказывается государственным учреждением «Управление природных ресурсов и регулирования природопользования Акмолинской области» (далее – услугодатель), через веб-портал «электронного правительства» www.e.gov.kz (далее – Портал), и (или) через Центр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разрешение, переоформление разрешения на эмиссии в окружающую среду для объектов II, III и IV категории либо мотивированный ответ услугодателя об отказе в дальнейшем рассмотрении в форме электронного документа, удостоверенного электронной цифровой подписью (далее – ЭЦП) уполномоченного должностного лица в электронном виде или на бумажном носителе.</w:t>
      </w:r>
    </w:p>
    <w:bookmarkEnd w:id="28"/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разрешений на эмиссии в окружающую среду для объектов II, III и IV категории»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регистрация и присвоение номера входящей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60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документов и при выявлении ошибок в оформлении документов – 15 календарных дней, при соответствии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осуществляет подготовку разрешения на эмиссии в окружающую среду для объектов II, III и IV категории – не более 1 (одного) месяца. Результат - подготовка мотивированного ответа об отказе в оказании государственной услуги или разрешения на эмиссии в окружающую среду для объектов II, III и IV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60 минут. Результат – подписание разрешения на эмиссии в окружающую среду для объектов II, III и IV категории,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разрешение на эмиссии в окружающую среду для объектов II, III и IV категории, либо мотивированный ответ об отказе в оказании государственной услуги – 15 минут. Результат – роспись услугополучателя в журнале по оказанию государственной услуги.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не более 1 (одного) месяца со дня подачи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или мотивированный ответ об отказе в оказании государственной услуги –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необходимые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Центра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услугополучатель не обратился за получением документов в срок, Центр обеспечивает их хранение в течение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Центра получателю государственной услуги выдается расписка с указанием недостающих документов. Услугодатель при выявлении ошибок в оформлении документов, поступающих из Центра, в течение 15 календарных дней после получения пакета документов возвращает их в Центр с письменным обоснованием причин возврата. После получения пакета документов Центр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 </w:t>
      </w:r>
    </w:p>
    <w:bookmarkEnd w:id="35"/>
    <w:bookmarkStart w:name="z11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последовательности процедур (действий) оказания государственной услуги в государственном органе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0993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 </w:t>
      </w:r>
    </w:p>
    <w:bookmarkEnd w:id="37"/>
    <w:bookmarkStart w:name="z1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последовательности процедур (действий) оказания государственной услуги через Центр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0452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 </w:t>
      </w:r>
    </w:p>
    <w:bookmarkEnd w:id="39"/>
    <w:bookmarkStart w:name="z1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407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382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государственной услуги через Центр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356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  </w:t>
      </w:r>
    </w:p>
    <w:bookmarkEnd w:id="43"/>
    <w:bookmarkStart w:name="z1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разрешений на эмиссии в окружающую среду для объектов II, III и IV категории» в государственном органе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99441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 </w:t>
      </w:r>
    </w:p>
    <w:bookmarkEnd w:id="45"/>
    <w:bookmarkStart w:name="z1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разрешений на эмиссии в окружающую среду для объектов II, III и IV категории» в Центре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0414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объектов II, III и IV категории»  </w:t>
      </w:r>
    </w:p>
    <w:bookmarkEnd w:id="47"/>
    <w:bookmarkStart w:name="z12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разрешений на эмиссии в окружающую среду для объектов II, III и IV категории» в Портале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9715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2014 года № А-6/319</w:t>
      </w:r>
    </w:p>
    <w:bookmarkEnd w:id="49"/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</w:t>
      </w:r>
    </w:p>
    <w:bookmarkEnd w:id="50"/>
    <w:bookmarkStart w:name="z1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 (далее – государственная услуга) оказывается государственным учреждением «Управление природных ресурсов и регулирования природопользования Акмолинской области»(далее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предоставленной государственной услуги является выдача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Постановление)на бумажном носителе.</w:t>
      </w:r>
    </w:p>
    <w:bookmarkEnd w:id="52"/>
    <w:bookmarkStart w:name="z13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30 минут. Результат – услугополучателю выдается расписка о приеме соответствующих документов(с указанием номера и даты регистрации, вида запрашиваемой государственной услуги, количества и названий приложенных документов, даты (время и места выдачи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и накладывает резолюцию – 1 (один) час.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представленных документов и подготовку проекта постановления либо уведомляет заявителя об отсутствии какого либо документа – в течение 3 (трех) рабочих дней. Результат – проект постановления либо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 (один) час. Результат – согласование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постановления в акимат области для согласования с членами акимата – в течение 1 (одного) рабочего дня. Результат – письмо с приложением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проводит согласование проекта, принимает решение и направляет документ в канцелярию услугодателя – в течение 11 рабочих дней. Результат – постановление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постановление – 15 минут. Результат – роспись услугополучателя в журнале по оказанию государственной услуги.</w:t>
      </w:r>
    </w:p>
    <w:bookmarkEnd w:id="54"/>
    <w:bookmarkStart w:name="z14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направляет документы ответственному исполнителю для исполнения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направляет проект постановления руководству услугодателя для согласования либо уведомление заявителю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направляет согласованный проект постановления ответственному исполнителю для направления в акимат области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постановления в акимат области для согласования и принятия решения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направляет постановление в канцелярию услугодателя для выдачи результата государственной услуги услугополучателю – 1 (один)час;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готовый результат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 –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«Принятие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местными исполнительными органами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охотничьих угодий и рыбохозяйственных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водоемов 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животным миром и установлению сервитутов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нужд охотничьего и рыбного хозяйства»  </w:t>
      </w:r>
    </w:p>
    <w:bookmarkEnd w:id="57"/>
    <w:bookmarkStart w:name="z1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8326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«Принятие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местными исполнительными органами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решения по закреплению охотничьих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угодий и рыбохозяйственных водоемов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за пользователями животным миром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установлению сервитутов для нужд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и рыбного хозяйства»       </w:t>
      </w:r>
    </w:p>
    <w:bookmarkEnd w:id="59"/>
    <w:bookmarkStart w:name="z1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416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