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08e372" w14:textId="908e37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23 июля 2014 года № А-6/319. Зарегистрировано Департаментом юстиции Акмолинской области 2 сентября 2014 года № 4335. Утратило силу постановлением акимата Акмолинской области от 29 сентября 2015 года № А-10/449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29.09.2015 </w:t>
      </w:r>
      <w:r>
        <w:rPr>
          <w:rFonts w:ascii="Times New Roman"/>
          <w:b w:val="false"/>
          <w:i w:val="false"/>
          <w:color w:val="ff0000"/>
          <w:sz w:val="28"/>
        </w:rPr>
        <w:t>№ А-10/449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заключений государственной экологической экспертизы для объектов II, III и IV категорий»;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эмиссии в окружающую среду для объектов II, III и IV категории»;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Акмолинской области Акимова Р.К.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истечению 10 календарных дней после дня его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июня 2014 года № 702 «Об утверждении стандартов государственных услуг, оказываемых Министерством окружающей среды и водных ресурсов Республики Казахстан, внесении изменений и дополнений в некоторые решения Правительства Республики Казахстан и признании утратившими силу некоторых решений Правительства Республики Казахстан».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С.Кулагин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23 июля 2014 года № А-6/319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заключений государственной экологической экспертизы для объектов II, III и IV категорий»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заключений государственной экологической экспертизы для объектов II, III и IV категорий» (далее – государственная услуга) оказывается государственным учреждением «Управление природных ресурсов и регулирования природопользования Акмолинской области» (далее – услугодатель), через веб-портал «электронного правительства» www.e.gov.kz (далее – Портал) и (или) через Центр обслуживания населения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заключение государственной экологической экспертизы для объектов II, III и IV категорий с выводом «согласовывается/не согласовывается» в форме электронного документа, удостоверенного электронной цифровой подписью (далее – ЭЦП) уполномоченного должностного лица в электронном виде или на бумажном носителе.</w:t>
      </w:r>
    </w:p>
    <w:bookmarkEnd w:id="4"/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заключений государственной экологической экспертизы для объектов II, III и IV категорий»,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июня 2014 года № 702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15 минут. Результат – регистрация и присвоение номера входящей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60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документов и при выявлении ошибок в оформлении документов – 5 рабочих дней, при соответствии документов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ответственный исполнитель осуществляет подготовку заключения государственной экологической экспертизы для объектов II, III и IV категорий – не более одного месяца;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– 60 минут. Результат – подписание заключения государственной экологической экспертизы для объектов II, III и IV категорий;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заключения государственной экологической экспертизы для объектов II, III и IV категорий – 15 минут. Результат – роспись услугополучателя в журнале по оказанию государственной услуги.</w:t>
      </w:r>
    </w:p>
    <w:bookmarkEnd w:id="6"/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60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заключение государственной экологической экспертизы для объектов II, III и IV категорий руководству – не более одного месяца либо мотивированный отказ со дня подачи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документ или мотивированный ответ об отказе в оказании государственной услуги – 60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3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Центр обслуживания населения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Центра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оказания государственной услуги (либо уведомления об отказе)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случаях, если услугополучатель не обратился за получением документов в срок, Центр обеспечивает их хранение в течение срока,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При отказе в приеме документов работником Центра получателю государственной услуги выдается расписка с указанием недостающих документов. Услугодатель при выявлении ошибок в оформлении документов, поступающих из Центра, в течение 15 календарных дней после получения пакета документов возвращает их в Центр с письменным обоснованием причин возврата. После получения пакета документов Центр информирует услугополучателя в течение 1 дня и выдает письменные обоснования услугодателя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отказа, работник Центра информирует услугополучателя в течение 1 дня и выдает письменные обоснования услугодателя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Пошаговые действия и решения услугодателя через веб-портал «электронного правительства» www.e.gov.kz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5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экологической экспертизы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II, III и IV категорий»</w:t>
      </w:r>
    </w:p>
    <w:bookmarkEnd w:id="11"/>
    <w:bookmarkStart w:name="z5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последовательности процедур (действий) оказания государственной услуги в государственном органе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397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экологической экспертизы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II, III и IV категорий»</w:t>
      </w:r>
    </w:p>
    <w:bookmarkEnd w:id="13"/>
    <w:bookmarkStart w:name="z5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последовательности процедур (действий) оказания государственной услуги через Центр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45212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экологической экспертизы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II, III и IV категорий»</w:t>
      </w:r>
    </w:p>
    <w:bookmarkEnd w:id="15"/>
    <w:bookmarkStart w:name="z5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государственной услуги через Портал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3312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государственной услуги через услугодателя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8293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 государственной услуги через Центр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9756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экологической экспертизы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II, III и IV категорий»</w:t>
      </w:r>
    </w:p>
    <w:bookmarkEnd w:id="19"/>
    <w:bookmarkStart w:name="z6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заключения государственной экологической экспертизы для объектов II, III и IV категорий» в государственном органе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10223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экологической экспертизы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II, III и IV категорий»</w:t>
      </w:r>
    </w:p>
    <w:bookmarkEnd w:id="21"/>
    <w:bookmarkStart w:name="z6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заключения государственной экологической экспертизы для объектов II, III и IV категорий» в Центре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112776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экологической экспертизы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II, III и IV категорий»</w:t>
      </w:r>
    </w:p>
    <w:bookmarkEnd w:id="23"/>
    <w:bookmarkStart w:name="z6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заключения государственной экологической экспертизы для объектов II, III и IV категорий» в Портале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104267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23 июля 2014 года № А-6/319</w:t>
      </w:r>
    </w:p>
    <w:bookmarkEnd w:id="25"/>
    <w:bookmarkStart w:name="z6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разрешений на эмиссии в окружающую среду для объектов II, III и IV категории»</w:t>
      </w:r>
    </w:p>
    <w:bookmarkEnd w:id="26"/>
    <w:bookmarkStart w:name="z6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7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разрешений на эмиссии в окружающую среду для объектов II, III и IV категории» (далее – государственная услуга) оказывается государственным учреждением «Управление природных ресурсов и регулирования природопользования Акмолинской области» (далее – услугодатель), через веб-портал «электронного правительства» www.e.gov.kz (далее – Портал), и (или) через Центр обслуживания населения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разрешение, переоформление разрешения на эмиссии в окружающую среду для объектов II, III и IV категории либо мотивированный ответ услугодателя об отказе в дальнейшем рассмотрении в форме электронного документа, удостоверенного электронной цифровой подписью (далее – ЭЦП) уполномоченного должностного лица в электронном виде или на бумажном носителе.</w:t>
      </w:r>
    </w:p>
    <w:bookmarkEnd w:id="28"/>
    <w:bookmarkStart w:name="z7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7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разрешений на эмиссии в окружающую среду для объектов II, III и IV категории»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июня 2014 года № 702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15 минут. Результат – регистрация и присвоение номера входящей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60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документов и при выявлении ошибок в оформлении документов – 15 календарных дней, при соответствии документов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ответственный исполнитель осуществляет подготовку разрешения на эмиссии в окружающую среду для объектов II, III и IV категории – не более 1 (одного) месяца. Результат - подготовка мотивированного ответа об отказе в оказании государственной услуги или разрешения на эмиссии в окружающую среду для объектов II, III и IV категории;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60 минут. Результат – подписание разрешения на эмиссии в окружающую среду для объектов II, III и IV категории,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разрешение на эмиссии в окружающую среду для объектов II, III и IV категории, либо мотивированный ответ об отказе в оказании государственной услуги – 15 минут. Результат – роспись услугополучателя в журнале по оказанию государственной услуги.</w:t>
      </w:r>
    </w:p>
    <w:bookmarkEnd w:id="30"/>
    <w:bookmarkStart w:name="z8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8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60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не более 1 (одного) месяца со дня подачи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документ или мотивированный ответ об отказе в оказании государственной услуги – 60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9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"/>
    <w:bookmarkStart w:name="z9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Центр обслуживания населения необходимые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Центра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оказания государственной услуги (либо уведомления об отказе)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случаях, если услугополучатель не обратился за получением документов в срок, Центр обеспечивает их хранение в течение срока,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При отказе в приеме документов работником Центра получателю государственной услуги выдается расписка с указанием недостающих документов. Услугодатель при выявлении ошибок в оформлении документов, поступающих из Центра, в течение 15 календарных дней после получения пакета документов возвращает их в Центр с письменным обоснованием причин возврата. После получения пакета документов Центр информирует услугополучателя в течение 1 дня и выдает письменные обоснования услугодателя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отказа, работник Центра информирует услугополучателя в течение 1 дня и выдает письменные обоснования услугодателя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Функциональное взаимодействие информационных систем, задействованных в оказании государственной услуги,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bookmarkStart w:name="z11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разрешений на эмиссии в окружающую среду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объектов II, III и IV категории»  </w:t>
      </w:r>
    </w:p>
    <w:bookmarkEnd w:id="35"/>
    <w:bookmarkStart w:name="z11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последовательности процедур (действий) оказания государственной услуги в государственном органе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0993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разрешений на эмиссии в окружающую среду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объектов II, III и IV категории»  </w:t>
      </w:r>
    </w:p>
    <w:bookmarkEnd w:id="37"/>
    <w:bookmarkStart w:name="z11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последовательности процедур (действий) оказания государственной услуги через Центр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0452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разрешений на эмиссии в окружающую среду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объектов II, III и IV категории»  </w:t>
      </w:r>
    </w:p>
    <w:bookmarkEnd w:id="39"/>
    <w:bookmarkStart w:name="z11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государственной услуги через Портал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84074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государственной услуги через услугодателя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83820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 государственной услуги через Центр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83566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разрешений на эмиссии в окружающую среду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объектов II, III и IV категории»   </w:t>
      </w:r>
    </w:p>
    <w:bookmarkEnd w:id="43"/>
    <w:bookmarkStart w:name="z12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разрешений на эмиссии в окружающую среду для объектов II, III и IV категории» в государственном органе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99441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разрешений на эмиссии в окружающую среду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объектов II, III и IV категории»  </w:t>
      </w:r>
    </w:p>
    <w:bookmarkEnd w:id="45"/>
    <w:bookmarkStart w:name="z12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разрешений на эмиссии в окружающую среду для объектов II, III и IV категории» в Центре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104140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разрешений на эмиссии в окружающую среду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объектов II, III и IV категории»  </w:t>
      </w:r>
    </w:p>
    <w:bookmarkEnd w:id="47"/>
    <w:bookmarkStart w:name="z12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разрешений на эмиссии в окружающую среду для объектов II, III и IV категории» в Портале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9715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23 июля 2014 года № А-6/319</w:t>
      </w:r>
    </w:p>
    <w:bookmarkEnd w:id="49"/>
    <w:bookmarkStart w:name="z12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хозяйства»</w:t>
      </w:r>
    </w:p>
    <w:bookmarkEnd w:id="50"/>
    <w:bookmarkStart w:name="z12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12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хозяйства» (далее – государственная услуга) оказывается государственным учреждением «Управление природных ресурсов и регулирования природопользования Акмолинской области»(далее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предоставленной государственной услуги является выдача постановления акимата области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 (далее – Постановление)на бумажном носителе.</w:t>
      </w:r>
    </w:p>
    <w:bookmarkEnd w:id="52"/>
    <w:bookmarkStart w:name="z13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13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27 июня 2014 года № 702.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30 минут. Результат – услугополучателю выдается расписка о приеме соответствующих документов(с указанием номера и даты регистрации, вида запрашиваемой государственной услуги, количества и названий приложенных документов, даты (время и места выдачи документа);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и накладывает резолюцию – 1 (один) час.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представленных документов и подготовку проекта постановления либо уведомляет заявителя об отсутствии какого либо документа – в течение 3 (трех) рабочих дней. Результат – проект постановления либо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 (один) час. Результат – согласование проекта постановления;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направляет проект постановления в акимат области для согласования с членами акимата – в течение 1 (одного) рабочего дня. Результат – письмо с приложением проекта постановления;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акимат области проводит согласование проекта, принимает решение и направляет документ в канцелярию услугодателя – в течение 11 рабочих дней. Результат – постановление акимата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выдает услугополучателю постановление – 15 минут. Результат – роспись услугополучателя в журнале по оказанию государственной услуги.</w:t>
      </w:r>
    </w:p>
    <w:bookmarkEnd w:id="54"/>
    <w:bookmarkStart w:name="z14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услугодателяв процессе оказания государственной услуги</w:t>
      </w:r>
    </w:p>
    <w:bookmarkEnd w:id="55"/>
    <w:bookmarkStart w:name="z14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направляет документы ответственному исполнителю для исполнения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направляет проект постановления руководству услугодателя для согласования либо уведомление заявителю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направляет согласованный проект постановления ответственному исполнителю для направления в акимат области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направляет проект постановления в акимат области для согласования и принятия решения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акимат области направляет постановление в канцелярию услугодателя для выдачи результата государственной услуги услугополучателю – 1 (один)час;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выдает готовый результат государственной услуги услугополучателю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15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«Принятие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местными исполнительными органами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области решения по закреплению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охотничьих угодий и рыбохозяйственных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водоемов и (или) участков за пользователями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животным миром и установлению сервитутов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нужд охотничьего и рыбного хозяйства»  </w:t>
      </w:r>
    </w:p>
    <w:bookmarkEnd w:id="57"/>
    <w:bookmarkStart w:name="z15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68326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«Принятие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местными исполнительными органами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области решения по закреплению охотничьих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угодий и рыбохозяйственных водоемов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участков за пользователями животным миром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установлению сервитутов для нужд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охотничьего и рыбного хозяйства»       </w:t>
      </w:r>
    </w:p>
    <w:bookmarkEnd w:id="59"/>
    <w:bookmarkStart w:name="z16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4168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