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f0f14" w14:textId="7ff0f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видов субсидируемых удобрений и норм субсидий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30 июня 2014 года № А-6/276. Зарегистрировано Департаментом юстиции Акмолинской области 4 июля 2014 года № 4258. Утратило силу постановлением акимата Акмолинской области от 25 мая 2015 года № А-6/227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25.05.2015 </w:t>
      </w:r>
      <w:r>
        <w:rPr>
          <w:rFonts w:ascii="Times New Roman"/>
          <w:b w:val="false"/>
          <w:i w:val="false"/>
          <w:color w:val="ff0000"/>
          <w:sz w:val="28"/>
        </w:rPr>
        <w:t>№ А-6/227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мая 2014 года № 574 «Об утверждении Правил субсидирования стоимости удобрений (за исключением органических)»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виды субсидируемых удобрений и нормы субсидий на 1 тонну (литр, килограмм) удобрений, реализованных отечественными производителями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виды субсидируемых удобрений и нормы субсидий на 1 тонну (литр, килограмм) удобрений, приобретенных у поставщика удобрений и (или) иностранных производителей удобрений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области Акимова Р.К.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С.Кулагин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А.Мамытбеков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2014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А-6/276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Виды субсидируемых удобрений и нормы субсидий на 1 тонну (литр, килограмм) удобрений, реализованных отечественными производителями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6034"/>
        <w:gridCol w:w="1330"/>
        <w:gridCol w:w="3229"/>
        <w:gridCol w:w="2540"/>
      </w:tblGrid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субсидируемых удобрений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(N-10 %: P2О5-46 %)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(N-34,4 %)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Микроудобрение «МЭРС» марки «Б»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хлористый (К2О-42 %; KCL-65 %)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– NS (N-12 %-P2О5-24 %)+(Ca; Mg;S О3)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Простой суперфосфат марки «Б» (Р-15 %; К2О-2 %)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21 281</w:t>
            </w:r>
          </w:p>
        </w:tc>
      </w:tr>
      <w:tr>
        <w:trPr>
          <w:trHeight w:val="8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сернокислый гранулированный (сульфат калия К2О-50 %)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105 000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Фосфоритная мука (P2О5-17 %)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8 210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2014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А-6/276       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Виды субсидируемых удобрений и нормы субсидий на 1 тонну (литр, килограмм) удобрений, приобретенных у поставщика удобрений и (или) иностранных производителей удобрений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4731"/>
        <w:gridCol w:w="2801"/>
        <w:gridCol w:w="1815"/>
        <w:gridCol w:w="3596"/>
      </w:tblGrid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субсидируемых удобрений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на одну единицу, тенге</w:t>
            </w:r>
          </w:p>
        </w:tc>
      </w:tr>
      <w:tr>
        <w:trPr>
          <w:trHeight w:val="6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  (N-15 %: P2О5-15 %: К2О-15 %) (Российская Федерация)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13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(N-10 %: P2О5-46 %) (Узбекистан)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30 900</w:t>
            </w:r>
          </w:p>
        </w:tc>
      </w:tr>
      <w:tr>
        <w:trPr>
          <w:trHeight w:val="4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(N-34,4 %) (Узбекистан)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17 850</w:t>
            </w:r>
          </w:p>
        </w:tc>
      </w:tr>
      <w:tr>
        <w:trPr>
          <w:trHeight w:val="18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(N-46,3 %) (Российская Федерация)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31 800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капролактамовый (N-21 %)(Узбекистан)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