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a0dd" w14:textId="adca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гербицидов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июня 2014 года № А-6/275. Зарегистрировано Департаментом юстиции Акмолинской области 4 июля 2014 года № 4257. Утратило силу постановлением акимата Акмолинской области от 25 мая 2015 года № А-6/226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25.05.2015 </w:t>
      </w:r>
      <w:r>
        <w:rPr>
          <w:rFonts w:ascii="Times New Roman"/>
          <w:b w:val="false"/>
          <w:i w:val="false"/>
          <w:color w:val="ff0000"/>
          <w:sz w:val="28"/>
        </w:rPr>
        <w:t>№ А-6/226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573 «Об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гербицидов и нормы субсидий на 1 литр (килограмм) гербицидов, приобретенных у поставщиков гербицидов отечественного производства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гербицидов и нормы субсидий на 1 литр (килограмм) гербицидов, приобретенных у поставщиков гербицидов иностранного производства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А.Мамытбеков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 № а-6/275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гербицидов и нормы субсидий на 1 литр (килограмм) гербицидов, приобретенных у поставщиков гербицидов отечественного производства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5574"/>
        <w:gridCol w:w="2339"/>
        <w:gridCol w:w="2551"/>
        <w:gridCol w:w="2446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к.э. (феноксапроп-п-этил, 120 г/л+фенклоразол-этил (антидот), 60 г/л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96 % к.э.(метолахлор, 960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в. р. (глифосат, 360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в. р. (2,4–Д диметиламинная соль)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24 % к.э. (оксифлуорфен, 240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к.э.(2-этилгексиловый эфир 2,4 дихлорфеноксиуксусной кислоты 600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с.п. (метсульфурон-метил, 600 г/кг)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35 % к.э. (пендиметалин, 350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12 % к.э. (феноксапроп-п-этил, 120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72 % к. э. (2-этилгексиловый эфир 2, 4 дихлорфеноксиуксусной кислоты)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в.р. (2,4-Д кислота в виде 2-этилгексилового эфира, 850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эфира, 905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к.э. (2,4-Д кислота в виде 2-этилгексилового эфира, 905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в.р. (диметиламинные соли 2,4-Д, 357 г/л+дикамбы, 124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60 % в.д.г. (метсульфурон-метил, 600 г/кг)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к.э. (феноксапроп-п-этил, 100 г/л+мефенпир-диэтил (антидот), 27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к.э. (феноксапроп-п-этил, 100 г/л+антидот, 27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г/л+антидот, 20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в. р. (глифосат, 360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в.р. (глифосат в виде калийной соли, 500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в.р. (глифосат 540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33 % к.э. (пендиметалин, 330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4 % к.э. (хизалофоп-П-тефурил, 40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Галантный, 75 %, с.т.с. (трибенурон-метил, 750 г/кг)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(90 г/л феноксапроп-П-этил+60 г/л клодинафоп-пропаргила+40 г/л клоквинтосет-мексила)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в.р. (глифосат, 540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 (дикамба кислоты, 360 г/л+хлорсульфурон кислоты, 22,2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к.к.р. (2-этилгексиловый эфир 2,4-Д кислоты, 950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с.э. (2-этилгексиловый эфир 2,4-Д кислоты, 300 г/л+флорасулам, 3,7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 (феноксапроп-п-этил, 140 г/л+фенклоразол-этил (антидот), 35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к.э. (феноксапроп-п-этил, 140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в.р. (глифосат 360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75 % в.д.г. (глифосат 747 г/кг)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в.р. (глифосат 360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к.э. (2,4-Д кислота в виде 2-этилгексилового эфира, 850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 э. (2-этилгексиловый эфир 2,4-Д кислоты, 420 г/л+2-этилгексиловый эфир дикамбы кислоты, 60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к.э. (2-этилгексиловый эфир 2,4-Д кислоты, 564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10 % к.э. (феноксапроп-п-этил, 100 г/л+фенклоразол-этил (антидот), 50 г/л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 (галоксифоп-Р-метил 104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в.д.г. (метрибузин 700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в.к. (имазетапир, 100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60 % в.д.г. (метсульфурон-метил, 600 г/кг)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в.д.г. (клопиралид 750 г/кг)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72 % в.р. (2,4-Д диметиламинная соль, 720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в.р. (глифосат, 360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в.р. (глифосат, 540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э.м.в. (феноксапроп-п-этил, 140 г/л+клоквинтоцет-мексил, 50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к.э. (2-этилгексиловый эфир 2,4-Д кислоты, 905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к.э. (галаксифоп-п-метил 108 г/л)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в.д.г. – водно-диспергируемые гранулы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в.к. – водный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в.р. – водный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г/кг – грамм на 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г/л - грамм на литр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к.э. – концентрат 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с.п. – смачивающийся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э.м.в. – эмульсия масляно-водная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к.к.р. – концентрат коллоидного раствора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м.д. – масляная дисперсия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с.т.с. – сухая текучая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м.к.э. – микрокапсулированная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с.э. - суспензионная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к.н.э. – концентрат наноэмульсии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с.к.- суспензионный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в.э. - водная эмульсия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2014 года № а-6/275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гербицидов и нормы субсидий на 1 литр (килограмм) гербицидов, приобретенных у поставщиков гербицидов иностранного производства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798"/>
        <w:gridCol w:w="1998"/>
        <w:gridCol w:w="2568"/>
        <w:gridCol w:w="2442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10 % к.э. (феноксапроп-п-этил, 100 г/л+фенклоразол-этил (антидот), 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в.д.г.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к.э. (пиноксаден, 45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4,5 % к.э. (тепралоксидим, 45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60 % с.п. (метилсульфурон-метил,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Арсенал, 25 % в.к. (имазапир, 250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к.э. (ацетохлор, 900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М, 37 % в.р. (бентазон 25 %+МСРА натрий-калийная соль, 12,5 %)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48 % в.р. (бентазон, 480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эфира,410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в.р. (дикамба, 480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к.э. (феноксапроп-п-этил, 100 г/л+мефенпир-диэтил (антидот), 27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э.м.в. (Феноксапроп-п-этил, 140 г/л+клоквинтоцет-мексил, 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мас.к.э. (этофумезат, 126+фенмедифам, 63+десмедифам, 21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 (2-этилгексиловый эфир 2,4-Д кислоты, 564 г/л+триасульфурон,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 (этофумезат, 110 г/л+десмедифам, 70 г/л+фенмедифам, 90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к.э. (просульфокарб, 800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50 % в.д.г. (азимсульфурон, 500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40 % к.с. (метазахлор, 400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33 % к.э. (пендиметалин, 330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в.р. (дикамба, 124 г/л+2,4Д, 357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в.р. (глифосат, 360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к.э. (галаксифоп Р-метил 108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к.э. (хизалофоп-п-тефурил, 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к.э. (феноксапроп-п-этил, 100 г/л+фенклоразол-этил (антидот), 27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(500 г/л МЦПА кислоты в виде диметиламинной, калиевой и натриевой солей)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 (оксифлуорфен, 240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в.р.к. (пиклорам, 150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к.э. (клодинофоп-пропаргил, 80 г/л+клоксинтоцет-мексил, 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24 % к.э. (оксифлуорфен, 240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ВДГ (750 г/кг трибенурон-метила)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мега, в.д.г. (трибенурон-метил, 500 г/кг+тифенсульфурон-метил, 250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 Про, в.д.г. (трибенурон-метил, 750 г/кг)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с.т.с. (трибенурон-метил,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э.м.в. (феноксапроп-п-этил, 69 г/л+нафталевый ангидрид (антидот), 125 г/л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к.э. (2,4-Д кислоты в виде 2-этилгексилового эфира, 720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в.р. (диметиламинная соль 2,4-Д,720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к.э. (галоксифоп-Р-метил, 104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в.р. (глифосат, 360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Д–Армон-Эфир, 72% к.э. (2- этилгексиловый эфир 2,4-Д кислоты)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в.к. (диметиламинная соль 2,4-Д)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к.э. (галоксифоп-п-метил, 240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к.э. (флуроксипир, 350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в.р. (дикамба, 480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в.р. (дикамба, 480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72 % в.р. (2,4-Д аминная соль)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ДуалГолд 960, к.э. (С-метолахлор, 960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в.р. (глифосат, 480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Дикопур Топ, в.р. (2,4-дихлорфенокси-уксусная кислота, 344 г/л+дикамба, 120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4,8 % в.р.к. (имазамокс, 33 г/л+имазапир, 15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в.д.г. (глифосат, 747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 (галоксифоп-Р-метил 108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кислота в виде 2-этилгексилового эфира 500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к.к.р. (метрибузин, 250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к.э. (феноксапроп-п-этил, 100 г/л+клоквинтоцет-мексил (антидот), 27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с.п. (метрибузин, 700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в.д.г. (метсульфурон-метил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в.р.п. (римсульфурон, 250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в. р. (глифосат, 360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Кононир Дуо, с.т.с. (тифенсульфурон-метил 680 г/кг+метсульфурон-метил 70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в.р.к. (бентазон, 480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к.э. (феноксапроп-п-этил, 140 г/л+клодинафоп-пропаргил, 90 г/л+кловинтоцет-мексил, 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к.э. (феноксапроп-п-этил, 140 г/л+кловинтоцет-мексил, 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с.п. (метсульфурон-метил,600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42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 (метрибузин, 270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 (аминопиралид, 240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в.д.г. (аминопиралид, 300 г/кг+флорасулам, 150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в.д.г. (метсульфурон-метил-600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Ларен, 60 % с.п. (метсульфурон метил, 600 г/кг)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э.м.в. (феноксапроп-п-этил, 100 г/л+клоквинтосет-мексил, (антидот), 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(90 г/л феноксапроп-П-этил+60 г/л клодинафоппропаргила+40 г/л клоквинтосет-мексила)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в.д.г.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8 % к.э. (клодинафоп–пропаргил, 80 г/л+кловинтоцет-мексил (антидот), 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в.д.г. (дикамба, 659 г/кг+триасульфурон, 41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в.д.г. (клопиралид,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в.р. (клопиралид, 300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в.д.г.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МайстерПауэр, м.д. (форамсульфурон, 31,5 г/л+иодосульфурон-метил-натрия, 1,0 г/л+тиенкарбазон-метил, 10 г/л+ципросульфид (антидот), 15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в.д.г.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м.д. (пироксулам, 45 г/л+клоквинтоцет-мексил (антидот) 90г/л)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к.э. (с-метолахлор, 960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в.д.г.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в.д.г.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(хизалофоп-п-этил, 125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в.д.г.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в.д.г. (трибенурон-метил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19 380</w:t>
            </w:r>
          </w:p>
        </w:tc>
      </w:tr>
      <w:tr>
        <w:trPr>
          <w:trHeight w:val="3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в.р. (глифосат, 540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40 % к.с. (метазахлор, 375 г/л+имазамокс, 25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к.э. (феноксапроп-п-этил, 140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 (феноксапроп-п-этил, 140 г/л+фенклоразол-этил (антидот), 35 г/л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40 % к.э. (хлорсульфурон+малолетучие эфиры 2,4-Д)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4 % к.э. (хизалофоп-п-тефурил, 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Пивалт, в.к. (имазетапир, 100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10 % в.к. (имазетапир, 100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в.к. (имазетапир, 100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4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в.д.г. (750 г/кг клопиралид)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в.д.г.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в.д.г. (метсульфурон-метил, 70 г/кг+тифенсульфурон-метил, 680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4 % в.р. (имазамокс, 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к.э. (феноксапроп-п-этил,64 г/л+йодосульфурон-метил, 8 г/л+мефенпир-диэтил (антидот), 24 г/л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10 % к.э. (феноксапроп-п-этил, 100 г/л+мефенпир-диэтил (антидот), 27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7,5 % э.м.в. (феноксапроп-п-этил, 69 г/л+мефенпир-диэтил (антидот), 75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 (104 г/л галоксифоп-Р-метил)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в.р. (глифосат 360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Ратник, к.э. (этофумезат, 112 г/л+фенмедифарм, 91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в.р. (глифосат, 540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м.д. (пеноксулам, 25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в.д.г. (тифенсульфурон-метил, 545 г/кг+метсульфурон-метила, 164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 в.д.г. (римсульфурон, 250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10 % к.э. (феноксапроп-п-этил, 100 г/л+фенклоразол-этил (антидот), 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с.п. (этаметсульфурон-метил,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в.р. (клопиралид, 300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э.м.в. (феноксапроп-п-этил 140 г/л+клодинафоп-прапаргил 90 г/л+клоквинтоцет-мексил 72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г/л+амидосульфурон, 100 г/л+мефенпир-диэтил (антидот) 250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к.э. (клетодим 120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к.э. (клодинафоп-пропаргил, 80 г/л+клоквинтоцет-мексил (антидот), 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к.э. (претилахлор, 300 г/л+пирибензоксим, 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48 % в.р. (глифосат, 360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в.р. (глифосат, 360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к.э. (клетодим, 240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в.д.г. (клопиралид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э.м.в. (феноксапроп-п-этил 140 г/л+клодинафоп-пропаргил 90 г/л+кловинтоцет-мексил)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в.д.г. (трибенурон-метил,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к.э. (флуроксипир, 333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33 % к.э. (пендиметалин, 330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10 % к.э. (циклоксидим, 100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в.д.г. (клопиралид,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36 % в.р. (глифосат, 360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Татрел, в.р. (клопиралид, 300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в.р. (глифосат, 500 г/л (калийная соль))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8 % к.э. (клодинафоп-пропаргил, 80 г/л+клоквинтоцет-мексил (антидот), 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25 % с.т.с. (римсульфурон, 250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г/л+антидот, 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к.э. (240 г/л клодинафоп-пропаргил+60 г/л клоквинтоцет-мексил)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в.р. (клопиралид, 300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в.р. (глифосат, 540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48 % в.р. (глифосат, 360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к.э. (ацетохлор, 900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 (имазетапир, 450 г/кг+хлоримурон-этил, 150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в.р. (глифосат, 450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 (дикамба кислоты, 360 г/л+хлорсульфурон кислоты, 22,2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к.э. (феноксапроп-п-этил), 100 г/л+фенклоразол-этил (антидот) 27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к.э. (феноксапроп-п-этил, 90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в.д.г. (хлорсульфурон, 333, 75 г/кг+метсульфурон-метил, 333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к.э. (оксифлуорфен 240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72 % к.э. (диметенамид, 720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 (феноксапроп-п-этил, 110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</w:t>
            </w:r>
          </w:p>
        </w:tc>
      </w:tr>
      <w:tr>
        <w:trPr>
          <w:trHeight w:val="9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13,5 % к.э. (феноксапроп-п-этил, 90 г/л+клодинафоп-пропаргил, 45 г/л+клохвинтоцет-мексил (антидот), 34,5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9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в.э. (феноксапроп-п-этил, 69 г/л+клоквинтоцетмексил (антидот), 23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4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мас. к.э. (хизалофоп-п-этил, 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 (флуазифоп-п-бутил, 150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11 % в.э. (феноксапроп-п-этил, 110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Феликс 757, в.д.г. (глифосат, 757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Флекс, в.р. (720 г/л диметиламинной соли 2,4-Д)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75 % с.т.с. (тифенсульфурон-метил,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19 320</w:t>
            </w:r>
          </w:p>
        </w:tc>
      </w:tr>
      <w:tr>
        <w:trPr>
          <w:trHeight w:val="3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в.д.г. (тифенсульфурон-метил,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24 642</w:t>
            </w:r>
          </w:p>
        </w:tc>
      </w:tr>
      <w:tr>
        <w:trPr>
          <w:trHeight w:val="3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мас. к.э. (хизалофоп-п-тефурил, 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Чисталан, 40 % к.э. (2,4-Д+оксимдикамбы)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70 % в.д.г. (флукарбазон, 700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в.д.г. (трибенурон-метил,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(2-этилгексиловый эфир, 2-4-Д кислоты, 564 г/л+метсульфурон-метил,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к.э. (2-этилгексиловый эфир 2,4-Д кислоты, 564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 (2-этилгексиловый эфир 2,4-Д кислоты, 420 г/л+2-этилгексиловый эфир дикамбы кислоты, 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к.э. (2-этилгексиловый эфир клопиралида, 500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к.э. (2,4-Д кислота в виде 2-этилгексилового эфира, 850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1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85 % к.э. (2,4-Д кислота в виде 2-этилгексилового эфира 850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к.э. (2,4-Д кислота в виде 2-этилгексилового эфира, 850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эфира, 905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к.э. (2,4-Д кислоты в виде малолетучих эфиров, 500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в.д.г. (метсульфурон-метил, 391 г/кг+трибенурон-метил, 261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75 % в.р.к. (диметиламинная соль)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в.г. – водорастворимые гранулы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в.г.р. – водно-гликолевый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в.д.г. – водно-диспергируемые гранулы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в.к. – водный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в.р. – водный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в.р.к. – водорастворимый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в.р.п.-водорастворимый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в.р.с.- водорастворимая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в.с. – водная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в.с.к. – водно-суспензионный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в.с.р. – водно-спиртовый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в.э. - водная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д.в. – действующее вещество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к.к.р. – концентрат коллоидного раствора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г/кг – грамм на 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г/л - грамм на литр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к.э. – концентрат 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с.п. – смачивающийся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с.э. – суспензионная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м.д. – масляная дисперсия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мас.к.э. – масляный концентрат 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с.т.с. – сухая текучая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м.к.э. – микрокапсулированная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к.н.э. – концентрат наноэмульсии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э.м.в. – эмульсия масляно-водная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с.к.- суспензионный концентрат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