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b5d4" w14:textId="7cfb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мая 2014 года № А-5/219. Зарегистрировано Департаментом юстиции Акмолинской области 4 июля 2014 года № 4256. Утратило силу постановлением акимата Акмолинской области от 26 июня 2015 года № А-7/298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26.06.2015 </w:t>
      </w:r>
      <w:r>
        <w:rPr>
          <w:rFonts w:ascii="Times New Roman"/>
          <w:b w:val="false"/>
          <w:i w:val="false"/>
          <w:color w:val="ff0000"/>
          <w:sz w:val="28"/>
        </w:rPr>
        <w:t>№ А-7/298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 техническом и профессиональном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А-5/219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общежития обучающимся в организациях технического и профессионального образования»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общежития обучающимся в организациях технического и профессионального образования» (далее - государственная услуга) оказывается организациями технического и профессионального образования (далее – услугодатель), имеющими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(далее – направление).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услугополучателю необходимо представить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общежития обучающимся в организациях технического и профессионального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-15 минут. Результат – регистрация, а также передача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направление - 9 рабочих дней. Результат – подготовка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направление - 15 минут. Результат – роспись услугополучателя в журнале по оказанию государственной услуги.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-15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направление и передает руководству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направление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блок-схемой, а также справочником бизнес-процессов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технического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образования»  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740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технического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образования»  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«Предоставление общежития обучающимся в организациях технического и профессионального образования»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445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Структурно-функциональные единицы.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А-5/219     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дубликатов документов о техническом и профессиональном образовании»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дубликата документов о техническом и профессиональном образовании» (далее - государственная услуга) оказывается организациями технического и профессионального образования Акмолинской области (далее - услугодатель) или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выдача дубликатов документов о техническом и профессиональном образовании (далее - дубликат), либо мотивированный ответ об отказе в оказании государственной услуги на бумажном носителе (далее - отказ).</w:t>
      </w:r>
    </w:p>
    <w:bookmarkEnd w:id="16"/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услугополучателю необходимо представить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дубликатов документов о техническом и профессиональном образовании»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-15 минут. Результат –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28 календарных дней. Результат – подготовка дубликата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2 календарных дня. Результат – подписание дубликата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дубликат или мотивированный ответ об отказе в оказании государственной услуги - 15 минут. Результат – роспись услугополучателя в журнале по оказанию государственной услуги.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-15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документ либо мотивированный ответ об отказе в оказании государственной услуги – 2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документы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оказания государственной услуги Центр направляет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(либо уведомления об отказе)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сопровождается справочником бизнес-процессов, а также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дубликатов документов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 и профессиональном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образовании»        </w:t>
      </w:r>
    </w:p>
    <w:bookmarkEnd w:id="23"/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9248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дубликатов документов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 и профессиональном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образовании»          </w:t>
      </w:r>
    </w:p>
    <w:bookmarkEnd w:id="25"/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дубликатов документов о техническом и профессиональном образовании»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4963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Структурно-функциональные единицы.</w:t>
      </w:r>
    </w:p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дубликатов документов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 и профессиональном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образовании»          </w:t>
      </w:r>
    </w:p>
    <w:bookmarkEnd w:id="27"/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06172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дубликатов документов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основном среднем, общем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 образовании»       </w:t>
      </w:r>
    </w:p>
    <w:bookmarkEnd w:id="29"/>
    <w:bookmarkStart w:name="z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дубликатов документов о техническом и профессиональном образовании»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289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