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6a752" w14:textId="b86a7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Акмолинского областного маслихата от 13 декабря 2013 года № 5С-20-2 "Об областном бюджете на 2014-2016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Акмолинского областного маслихата от 17 июня 2014 года № 5С-26-2. Зарегистрировано Департаментом юстиции Акмолинской области 20 июня 2014 года № 4231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 Акмолинский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Акмолинского областного маслихата «Об областном бюджете на 2014 - 2016 годы» от 13 декабря 2013 года № 5С-20-2 (зарегистрировано в Реестре государственной регистрации нормативных правовых актов № 3935, опубликовано 9 января 2014 года в газете «Арқа ажары», 9 января 2014 года в газете «Акмолинская правда»)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областной бюджет на 2014-2016 годы, согласно приложениям 1, 2 и 3 соответственно, в том числе на 2014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139 243 710,5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14 278 280,4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979 406,9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5 000,0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123 981 023,2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140 098 501,1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2 196 565,0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2 827 016,0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630 451,0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56 382,2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59 537,2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3 155,0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-3 107 737,8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3 107 737,8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2014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Акмолинского областного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А.Аширов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Акмолинского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областного маслихата                       Н.Дьячек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Акмолинской области                   С.Кулагин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«Управление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Акмолинской области»                       Б.Малгаждаров</w:t>
      </w:r>
    </w:p>
    <w:bookmarkStart w:name="z2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Акмолинского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17 июня 2014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5С-26-2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Акмолинского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13 декабря 2013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5С-20-2   </w:t>
      </w:r>
    </w:p>
    <w:bookmarkStart w:name="z2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Областной бюджет на 2014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0"/>
        <w:gridCol w:w="710"/>
        <w:gridCol w:w="689"/>
        <w:gridCol w:w="8521"/>
        <w:gridCol w:w="2970"/>
      </w:tblGrid>
      <w:tr>
        <w:trPr>
          <w:trHeight w:val="43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9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42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6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139 243 710,5</w:t>
            </w:r>
          </w:p>
        </w:tc>
      </w:tr>
      <w:tr>
        <w:trPr>
          <w:trHeight w:val="45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14 278 280,4</w:t>
            </w:r>
          </w:p>
        </w:tc>
      </w:tr>
      <w:tr>
        <w:trPr>
          <w:trHeight w:val="45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12 652 441,9</w:t>
            </w:r>
          </w:p>
        </w:tc>
      </w:tr>
      <w:tr>
        <w:trPr>
          <w:trHeight w:val="49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12 652 441,9</w:t>
            </w:r>
          </w:p>
        </w:tc>
      </w:tr>
      <w:tr>
        <w:trPr>
          <w:trHeight w:val="45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1 625 838,5</w:t>
            </w:r>
          </w:p>
        </w:tc>
      </w:tr>
      <w:tr>
        <w:trPr>
          <w:trHeight w:val="51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1 625 838,5</w:t>
            </w:r>
          </w:p>
        </w:tc>
      </w:tr>
      <w:tr>
        <w:trPr>
          <w:trHeight w:val="45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979 406,9</w:t>
            </w:r>
          </w:p>
        </w:tc>
      </w:tr>
      <w:tr>
        <w:trPr>
          <w:trHeight w:val="43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50 693,0</w:t>
            </w:r>
          </w:p>
        </w:tc>
      </w:tr>
      <w:tr>
        <w:trPr>
          <w:trHeight w:val="46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8 944,0</w:t>
            </w:r>
          </w:p>
        </w:tc>
      </w:tr>
      <w:tr>
        <w:trPr>
          <w:trHeight w:val="85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1723,0</w:t>
            </w:r>
          </w:p>
        </w:tc>
      </w:tr>
      <w:tr>
        <w:trPr>
          <w:trHeight w:val="75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16 500,0</w:t>
            </w:r>
          </w:p>
        </w:tc>
      </w:tr>
      <w:tr>
        <w:trPr>
          <w:trHeight w:val="49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за размещение бюджетных средств на банковских счетах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</w:p>
        </w:tc>
      </w:tr>
      <w:tr>
        <w:trPr>
          <w:trHeight w:val="48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20 526,0</w:t>
            </w:r>
          </w:p>
        </w:tc>
      </w:tr>
      <w:tr>
        <w:trPr>
          <w:trHeight w:val="88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</w:p>
        </w:tc>
      </w:tr>
      <w:tr>
        <w:trPr>
          <w:trHeight w:val="97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</w:p>
        </w:tc>
      </w:tr>
      <w:tr>
        <w:trPr>
          <w:trHeight w:val="12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169,6</w:t>
            </w:r>
          </w:p>
        </w:tc>
      </w:tr>
      <w:tr>
        <w:trPr>
          <w:trHeight w:val="127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169,6</w:t>
            </w:r>
          </w:p>
        </w:tc>
      </w:tr>
      <w:tr>
        <w:trPr>
          <w:trHeight w:val="165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659 648,0</w:t>
            </w:r>
          </w:p>
        </w:tc>
      </w:tr>
      <w:tr>
        <w:trPr>
          <w:trHeight w:val="199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659 648,0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265 896,3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265 896,3</w:t>
            </w:r>
          </w:p>
        </w:tc>
      </w:tr>
      <w:tr>
        <w:trPr>
          <w:trHeight w:val="52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</w:tr>
      <w:tr>
        <w:trPr>
          <w:trHeight w:val="81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</w:tr>
      <w:tr>
        <w:trPr>
          <w:trHeight w:val="82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</w:tr>
      <w:tr>
        <w:trPr>
          <w:trHeight w:val="43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123 981 023,2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7 271 910,2</w:t>
            </w:r>
          </w:p>
        </w:tc>
      </w:tr>
      <w:tr>
        <w:trPr>
          <w:trHeight w:val="43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7 271 910,2</w:t>
            </w:r>
          </w:p>
        </w:tc>
      </w:tr>
      <w:tr>
        <w:trPr>
          <w:trHeight w:val="49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116 709 113,0</w:t>
            </w:r>
          </w:p>
        </w:tc>
      </w:tr>
      <w:tr>
        <w:trPr>
          <w:trHeight w:val="42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116 709 113,0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9"/>
        <w:gridCol w:w="826"/>
        <w:gridCol w:w="805"/>
        <w:gridCol w:w="8355"/>
        <w:gridCol w:w="29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9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3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140 098 501,1</w:t>
            </w:r>
          </w:p>
        </w:tc>
      </w:tr>
      <w:tr>
        <w:trPr>
          <w:trHeight w:val="3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1 160 652,7</w:t>
            </w:r>
          </w:p>
        </w:tc>
      </w:tr>
      <w:tr>
        <w:trPr>
          <w:trHeight w:val="3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58 244,0</w:t>
            </w:r>
          </w:p>
        </w:tc>
      </w:tr>
      <w:tr>
        <w:trPr>
          <w:trHeight w:val="49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58 244,0</w:t>
            </w:r>
          </w:p>
        </w:tc>
      </w:tr>
      <w:tr>
        <w:trPr>
          <w:trHeight w:val="3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659 718,5</w:t>
            </w:r>
          </w:p>
        </w:tc>
      </w:tr>
      <w:tr>
        <w:trPr>
          <w:trHeight w:val="48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564 988,6</w:t>
            </w:r>
          </w:p>
        </w:tc>
      </w:tr>
      <w:tr>
        <w:trPr>
          <w:trHeight w:val="3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43 325,0</w:t>
            </w:r>
          </w:p>
        </w:tc>
      </w:tr>
      <w:tr>
        <w:trPr>
          <w:trHeight w:val="79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44 518,9</w:t>
            </w:r>
          </w:p>
        </w:tc>
      </w:tr>
      <w:tr>
        <w:trPr>
          <w:trHeight w:val="79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6 886,0</w:t>
            </w:r>
          </w:p>
        </w:tc>
      </w:tr>
      <w:tr>
        <w:trPr>
          <w:trHeight w:val="3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120 734,7</w:t>
            </w:r>
          </w:p>
        </w:tc>
      </w:tr>
      <w:tr>
        <w:trPr>
          <w:trHeight w:val="84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110 180,7</w:t>
            </w:r>
          </w:p>
        </w:tc>
      </w:tr>
      <w:tr>
        <w:trPr>
          <w:trHeight w:val="118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3 018,0</w:t>
            </w:r>
          </w:p>
        </w:tc>
      </w:tr>
      <w:tr>
        <w:trPr>
          <w:trHeight w:val="3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7 536,0</w:t>
            </w:r>
          </w:p>
        </w:tc>
      </w:tr>
      <w:tr>
        <w:trPr>
          <w:trHeight w:val="39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134 167,9</w:t>
            </w:r>
          </w:p>
        </w:tc>
      </w:tr>
      <w:tr>
        <w:trPr>
          <w:trHeight w:val="120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области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128 855,9</w:t>
            </w:r>
          </w:p>
        </w:tc>
      </w:tr>
      <w:tr>
        <w:trPr>
          <w:trHeight w:val="57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5 312,0</w:t>
            </w:r>
          </w:p>
        </w:tc>
      </w:tr>
      <w:tr>
        <w:trPr>
          <w:trHeight w:val="39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22 743,7</w:t>
            </w:r>
          </w:p>
        </w:tc>
      </w:tr>
      <w:tr>
        <w:trPr>
          <w:trHeight w:val="51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специализированных центров обслуживания населения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22 743,7</w:t>
            </w:r>
          </w:p>
        </w:tc>
      </w:tr>
      <w:tr>
        <w:trPr>
          <w:trHeight w:val="3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165 043,9</w:t>
            </w:r>
          </w:p>
        </w:tc>
      </w:tr>
      <w:tr>
        <w:trPr>
          <w:trHeight w:val="40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ревизионной комиссии области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157 840,9</w:t>
            </w:r>
          </w:p>
        </w:tc>
      </w:tr>
      <w:tr>
        <w:trPr>
          <w:trHeight w:val="3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7 203,0</w:t>
            </w:r>
          </w:p>
        </w:tc>
      </w:tr>
      <w:tr>
        <w:trPr>
          <w:trHeight w:val="3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250 758,5</w:t>
            </w:r>
          </w:p>
        </w:tc>
      </w:tr>
      <w:tr>
        <w:trPr>
          <w:trHeight w:val="3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225 029,8</w:t>
            </w:r>
          </w:p>
        </w:tc>
      </w:tr>
      <w:tr>
        <w:trPr>
          <w:trHeight w:val="54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30 469,6</w:t>
            </w:r>
          </w:p>
        </w:tc>
      </w:tr>
      <w:tr>
        <w:trPr>
          <w:trHeight w:val="54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65 749,7</w:t>
            </w:r>
          </w:p>
        </w:tc>
      </w:tr>
      <w:tr>
        <w:trPr>
          <w:trHeight w:val="79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128 810,5</w:t>
            </w:r>
          </w:p>
        </w:tc>
      </w:tr>
      <w:tr>
        <w:trPr>
          <w:trHeight w:val="42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3 976,7</w:t>
            </w:r>
          </w:p>
        </w:tc>
      </w:tr>
      <w:tr>
        <w:trPr>
          <w:trHeight w:val="51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мобилизационной подготовки и чрезвычайных ситуаций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3 976,7</w:t>
            </w:r>
          </w:p>
        </w:tc>
      </w:tr>
      <w:tr>
        <w:trPr>
          <w:trHeight w:val="126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21 752,0</w:t>
            </w:r>
          </w:p>
        </w:tc>
      </w:tr>
      <w:tr>
        <w:trPr>
          <w:trHeight w:val="82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17 200,0</w:t>
            </w:r>
          </w:p>
        </w:tc>
      </w:tr>
      <w:tr>
        <w:trPr>
          <w:trHeight w:val="82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4 552,0</w:t>
            </w:r>
          </w:p>
        </w:tc>
      </w:tr>
      <w:tr>
        <w:trPr>
          <w:trHeight w:val="82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7 978 724,7</w:t>
            </w:r>
          </w:p>
        </w:tc>
      </w:tr>
      <w:tr>
        <w:trPr>
          <w:trHeight w:val="82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5 412 515,7</w:t>
            </w:r>
          </w:p>
        </w:tc>
      </w:tr>
      <w:tr>
        <w:trPr>
          <w:trHeight w:val="81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4 884 990,9</w:t>
            </w:r>
          </w:p>
        </w:tc>
      </w:tr>
      <w:tr>
        <w:trPr>
          <w:trHeight w:val="54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4 253,0</w:t>
            </w:r>
          </w:p>
        </w:tc>
      </w:tr>
      <w:tr>
        <w:trPr>
          <w:trHeight w:val="49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314 390,1</w:t>
            </w:r>
          </w:p>
        </w:tc>
      </w:tr>
      <w:tr>
        <w:trPr>
          <w:trHeight w:val="48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70 624,0</w:t>
            </w:r>
          </w:p>
        </w:tc>
      </w:tr>
      <w:tr>
        <w:trPr>
          <w:trHeight w:val="85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48 843,9</w:t>
            </w:r>
          </w:p>
        </w:tc>
      </w:tr>
      <w:tr>
        <w:trPr>
          <w:trHeight w:val="52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17 302,0</w:t>
            </w:r>
          </w:p>
        </w:tc>
      </w:tr>
      <w:tr>
        <w:trPr>
          <w:trHeight w:val="57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служебных животных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36 430,8</w:t>
            </w:r>
          </w:p>
        </w:tc>
      </w:tr>
      <w:tr>
        <w:trPr>
          <w:trHeight w:val="81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35 681,0</w:t>
            </w:r>
          </w:p>
        </w:tc>
      </w:tr>
      <w:tr>
        <w:trPr>
          <w:trHeight w:val="43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2 566 209,0</w:t>
            </w:r>
          </w:p>
        </w:tc>
      </w:tr>
      <w:tr>
        <w:trPr>
          <w:trHeight w:val="52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органов внутренних дел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94 956,4</w:t>
            </w:r>
          </w:p>
        </w:tc>
      </w:tr>
      <w:tr>
        <w:trPr>
          <w:trHeight w:val="51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объектов общественного порядка и безопасности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2 471 252,6</w:t>
            </w:r>
          </w:p>
        </w:tc>
      </w:tr>
      <w:tr>
        <w:trPr>
          <w:trHeight w:val="3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21 150 297,4</w:t>
            </w:r>
          </w:p>
        </w:tc>
      </w:tr>
      <w:tr>
        <w:trPr>
          <w:trHeight w:val="82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141 649,5</w:t>
            </w:r>
          </w:p>
        </w:tc>
      </w:tr>
      <w:tr>
        <w:trPr>
          <w:trHeight w:val="52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141 649,5</w:t>
            </w:r>
          </w:p>
        </w:tc>
      </w:tr>
      <w:tr>
        <w:trPr>
          <w:trHeight w:val="3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262 192,0</w:t>
            </w:r>
          </w:p>
        </w:tc>
      </w:tr>
      <w:tr>
        <w:trPr>
          <w:trHeight w:val="48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21 577,0</w:t>
            </w:r>
          </w:p>
        </w:tc>
      </w:tr>
      <w:tr>
        <w:trPr>
          <w:trHeight w:val="90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организаций образования системы здравоохранения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51 017,0</w:t>
            </w:r>
          </w:p>
        </w:tc>
      </w:tr>
      <w:tr>
        <w:trPr>
          <w:trHeight w:val="81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189 598,0</w:t>
            </w:r>
          </w:p>
        </w:tc>
      </w:tr>
      <w:tr>
        <w:trPr>
          <w:trHeight w:val="51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13 777 863,4</w:t>
            </w:r>
          </w:p>
        </w:tc>
      </w:tr>
      <w:tr>
        <w:trPr>
          <w:trHeight w:val="81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110 374,3</w:t>
            </w:r>
          </w:p>
        </w:tc>
      </w:tr>
      <w:tr>
        <w:trPr>
          <w:trHeight w:val="84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755 112,9</w:t>
            </w:r>
          </w:p>
        </w:tc>
      </w:tr>
      <w:tr>
        <w:trPr>
          <w:trHeight w:val="90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областных государственных учреждениях образования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76 410,9</w:t>
            </w:r>
          </w:p>
        </w:tc>
      </w:tr>
      <w:tr>
        <w:trPr>
          <w:trHeight w:val="82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62 741,0</w:t>
            </w:r>
          </w:p>
        </w:tc>
      </w:tr>
      <w:tr>
        <w:trPr>
          <w:trHeight w:val="85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654 570,1</w:t>
            </w:r>
          </w:p>
        </w:tc>
      </w:tr>
      <w:tr>
        <w:trPr>
          <w:trHeight w:val="82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125 108,3</w:t>
            </w:r>
          </w:p>
        </w:tc>
      </w:tr>
      <w:tr>
        <w:trPr>
          <w:trHeight w:val="90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90 836,0</w:t>
            </w:r>
          </w:p>
        </w:tc>
      </w:tr>
      <w:tr>
        <w:trPr>
          <w:trHeight w:val="55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10 850,0</w:t>
            </w:r>
          </w:p>
        </w:tc>
      </w:tr>
      <w:tr>
        <w:trPr>
          <w:trHeight w:val="94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5 250 795,0</w:t>
            </w:r>
          </w:p>
        </w:tc>
      </w:tr>
      <w:tr>
        <w:trPr>
          <w:trHeight w:val="117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2 735 663,0</w:t>
            </w:r>
          </w:p>
        </w:tc>
      </w:tr>
      <w:tr>
        <w:trPr>
          <w:trHeight w:val="49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работа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73 401,7</w:t>
            </w:r>
          </w:p>
        </w:tc>
      </w:tr>
      <w:tr>
        <w:trPr>
          <w:trHeight w:val="174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163 880,0</w:t>
            </w:r>
          </w:p>
        </w:tc>
      </w:tr>
      <w:tr>
        <w:trPr>
          <w:trHeight w:val="136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апробирование подушевого финансирования начального, основного среднего и общего среднего образования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1 731 123,0</w:t>
            </w:r>
          </w:p>
        </w:tc>
      </w:tr>
      <w:tr>
        <w:trPr>
          <w:trHeight w:val="138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повышение оплаты труда учителям, прошедшим повышение квалификации по трехуровневой системе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311 660,0</w:t>
            </w:r>
          </w:p>
        </w:tc>
      </w:tr>
      <w:tr>
        <w:trPr>
          <w:trHeight w:val="85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716 435,0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908 902,2</w:t>
            </w:r>
          </w:p>
        </w:tc>
      </w:tr>
      <w:tr>
        <w:trPr>
          <w:trHeight w:val="43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5 775 265,0</w:t>
            </w:r>
          </w:p>
        </w:tc>
      </w:tr>
      <w:tr>
        <w:trPr>
          <w:trHeight w:val="84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и реконструкцию объектов образования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5 545 954,1</w:t>
            </w:r>
          </w:p>
        </w:tc>
      </w:tr>
      <w:tr>
        <w:trPr>
          <w:trHeight w:val="45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229 310,9</w:t>
            </w:r>
          </w:p>
        </w:tc>
      </w:tr>
      <w:tr>
        <w:trPr>
          <w:trHeight w:val="54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1 193 327,5</w:t>
            </w:r>
          </w:p>
        </w:tc>
      </w:tr>
      <w:tr>
        <w:trPr>
          <w:trHeight w:val="60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968 020,4</w:t>
            </w:r>
          </w:p>
        </w:tc>
      </w:tr>
      <w:tr>
        <w:trPr>
          <w:trHeight w:val="82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225 307,1</w:t>
            </w:r>
          </w:p>
        </w:tc>
      </w:tr>
      <w:tr>
        <w:trPr>
          <w:trHeight w:val="43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24 676 317,7</w:t>
            </w:r>
          </w:p>
        </w:tc>
      </w:tr>
      <w:tr>
        <w:trPr>
          <w:trHeight w:val="48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22 611 331,6</w:t>
            </w:r>
          </w:p>
        </w:tc>
      </w:tr>
      <w:tr>
        <w:trPr>
          <w:trHeight w:val="79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102 448,0</w:t>
            </w:r>
          </w:p>
        </w:tc>
      </w:tr>
      <w:tr>
        <w:trPr>
          <w:trHeight w:val="210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стационарной и стационарозамещающей медицинской помощи субъектами здравоохранения по направлению специалистов первичной медико-санитарной помощи и медицинских организаций, за исключением оказываемой за счет средств республиканского бюджета и субъектами здравоохранения районного значения и села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121 518,0</w:t>
            </w:r>
          </w:p>
        </w:tc>
      </w:tr>
      <w:tr>
        <w:trPr>
          <w:trHeight w:val="85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495 948,6</w:t>
            </w:r>
          </w:p>
        </w:tc>
      </w:tr>
      <w:tr>
        <w:trPr>
          <w:trHeight w:val="49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79 057,0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105 829,0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214 199,0</w:t>
            </w:r>
          </w:p>
        </w:tc>
      </w:tr>
      <w:tr>
        <w:trPr>
          <w:trHeight w:val="162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3 397 904,0</w:t>
            </w:r>
          </w:p>
        </w:tc>
      </w:tr>
      <w:tr>
        <w:trPr>
          <w:trHeight w:val="130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 санитарная авиация, за исключением оказываемой за счет средств республиканского бюджета и субъектами здравоохранения районного значения и села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490 612,0</w:t>
            </w:r>
          </w:p>
        </w:tc>
      </w:tr>
      <w:tr>
        <w:trPr>
          <w:trHeight w:val="46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14 875,0</w:t>
            </w:r>
          </w:p>
        </w:tc>
      </w:tr>
      <w:tr>
        <w:trPr>
          <w:trHeight w:val="120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651 235,0</w:t>
            </w:r>
          </w:p>
        </w:tc>
      </w:tr>
      <w:tr>
        <w:trPr>
          <w:trHeight w:val="79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6 123,0</w:t>
            </w:r>
          </w:p>
        </w:tc>
      </w:tr>
      <w:tr>
        <w:trPr>
          <w:trHeight w:val="13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1 210,0</w:t>
            </w:r>
          </w:p>
        </w:tc>
      </w:tr>
      <w:tr>
        <w:trPr>
          <w:trHeight w:val="49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21 289,0</w:t>
            </w:r>
          </w:p>
        </w:tc>
      </w:tr>
      <w:tr>
        <w:trPr>
          <w:trHeight w:val="45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 противотуберкулезными препаратами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273 495,0</w:t>
            </w:r>
          </w:p>
        </w:tc>
      </w:tr>
      <w:tr>
        <w:trPr>
          <w:trHeight w:val="49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340 426,0</w:t>
            </w:r>
          </w:p>
        </w:tc>
      </w:tr>
      <w:tr>
        <w:trPr>
          <w:trHeight w:val="45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онкогематологических больных химиопрепаратами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188 010,0</w:t>
            </w:r>
          </w:p>
        </w:tc>
      </w:tr>
      <w:tr>
        <w:trPr>
          <w:trHeight w:val="159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почек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34 207,0</w:t>
            </w:r>
          </w:p>
        </w:tc>
      </w:tr>
      <w:tr>
        <w:trPr>
          <w:trHeight w:val="46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больных гемофилией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501 995,0</w:t>
            </w:r>
          </w:p>
        </w:tc>
      </w:tr>
      <w:tr>
        <w:trPr>
          <w:trHeight w:val="118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727 948,0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66 273,0</w:t>
            </w:r>
          </w:p>
        </w:tc>
      </w:tr>
      <w:tr>
        <w:trPr>
          <w:trHeight w:val="52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 здравоохранения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6 650,0</w:t>
            </w:r>
          </w:p>
        </w:tc>
      </w:tr>
      <w:tr>
        <w:trPr>
          <w:trHeight w:val="54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 здравоохранения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1 087 682,0</w:t>
            </w:r>
          </w:p>
        </w:tc>
      </w:tr>
      <w:tr>
        <w:trPr>
          <w:trHeight w:val="9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26 279,0</w:t>
            </w:r>
          </w:p>
        </w:tc>
      </w:tr>
      <w:tr>
        <w:trPr>
          <w:trHeight w:val="88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скрининговых исследований в рамках гарантированного объема бесплатной медицинской помощи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192 443,0</w:t>
            </w:r>
          </w:p>
        </w:tc>
      </w:tr>
      <w:tr>
        <w:trPr>
          <w:trHeight w:val="124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населению субъектами здравоохранения районного значения и села и амбулаторно-поликлинической помощи в рамках гарантированного объема бесплатной медицинской помощи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11 918 888,0</w:t>
            </w:r>
          </w:p>
        </w:tc>
      </w:tr>
      <w:tr>
        <w:trPr>
          <w:trHeight w:val="87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на льготных условиях отдельных категорий граждан на амбулаторном уровне лечения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335 226,0</w:t>
            </w:r>
          </w:p>
        </w:tc>
      </w:tr>
      <w:tr>
        <w:trPr>
          <w:trHeight w:val="84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онкологическим больным в рамках гарантированного объема бесплатной медицинской помощи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1 209 562,0</w:t>
            </w:r>
          </w:p>
        </w:tc>
      </w:tr>
      <w:tr>
        <w:trPr>
          <w:trHeight w:val="43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2 064 986,1</w:t>
            </w:r>
          </w:p>
        </w:tc>
      </w:tr>
      <w:tr>
        <w:trPr>
          <w:trHeight w:val="49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здравоохранения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2 057 486,1</w:t>
            </w:r>
          </w:p>
        </w:tc>
      </w:tr>
      <w:tr>
        <w:trPr>
          <w:trHeight w:val="12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083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врачебных амбулаторий и фельдшерского акушерских пунктов, расположенных в сельских населенных пунктах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7 500,0</w:t>
            </w:r>
          </w:p>
        </w:tc>
      </w:tr>
      <w:tr>
        <w:trPr>
          <w:trHeight w:val="43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3 587 575,3</w:t>
            </w:r>
          </w:p>
        </w:tc>
      </w:tr>
      <w:tr>
        <w:trPr>
          <w:trHeight w:val="43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1 911 058,4</w:t>
            </w:r>
          </w:p>
        </w:tc>
      </w:tr>
      <w:tr>
        <w:trPr>
          <w:trHeight w:val="115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78 882,4</w:t>
            </w:r>
          </w:p>
        </w:tc>
      </w:tr>
      <w:tr>
        <w:trPr>
          <w:trHeight w:val="96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464 507,0</w:t>
            </w:r>
          </w:p>
        </w:tc>
      </w:tr>
      <w:tr>
        <w:trPr>
          <w:trHeight w:val="48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224 788,0</w:t>
            </w:r>
          </w:p>
        </w:tc>
      </w:tr>
      <w:tr>
        <w:trPr>
          <w:trHeight w:val="42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5 629,0</w:t>
            </w:r>
          </w:p>
        </w:tc>
      </w:tr>
      <w:tr>
        <w:trPr>
          <w:trHeight w:val="12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443 409,0</w:t>
            </w:r>
          </w:p>
        </w:tc>
      </w:tr>
      <w:tr>
        <w:trPr>
          <w:trHeight w:val="132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274 650,0</w:t>
            </w:r>
          </w:p>
        </w:tc>
      </w:tr>
      <w:tr>
        <w:trPr>
          <w:trHeight w:val="9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введение стандартов специальных социальных услуг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37 881,0</w:t>
            </w:r>
          </w:p>
        </w:tc>
      </w:tr>
      <w:tr>
        <w:trPr>
          <w:trHeight w:val="87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неправительственном секторе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70 867,0</w:t>
            </w:r>
          </w:p>
        </w:tc>
      </w:tr>
      <w:tr>
        <w:trPr>
          <w:trHeight w:val="54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миграционных мероприятий на местном уровне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4 752,0</w:t>
            </w:r>
          </w:p>
        </w:tc>
      </w:tr>
      <w:tr>
        <w:trPr>
          <w:trHeight w:val="106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8 659,0</w:t>
            </w:r>
          </w:p>
        </w:tc>
      </w:tr>
      <w:tr>
        <w:trPr>
          <w:trHeight w:val="121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внедрение обусловленной денежной помощи по проекту Өрлеу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223 320,0</w:t>
            </w:r>
          </w:p>
        </w:tc>
      </w:tr>
      <w:tr>
        <w:trPr>
          <w:trHeight w:val="6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1 620,0</w:t>
            </w:r>
          </w:p>
        </w:tc>
      </w:tr>
      <w:tr>
        <w:trPr>
          <w:trHeight w:val="96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выплату государственной адресной социальной помощи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35 572,0</w:t>
            </w:r>
          </w:p>
        </w:tc>
      </w:tr>
      <w:tr>
        <w:trPr>
          <w:trHeight w:val="9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выплату государственных пособий на детей до 18 лет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8 065,0</w:t>
            </w:r>
          </w:p>
        </w:tc>
      </w:tr>
      <w:tr>
        <w:trPr>
          <w:trHeight w:val="88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28 457,0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1 573 603,6</w:t>
            </w:r>
          </w:p>
        </w:tc>
      </w:tr>
      <w:tr>
        <w:trPr>
          <w:trHeight w:val="72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1 524 480,4</w:t>
            </w:r>
          </w:p>
        </w:tc>
      </w:tr>
      <w:tr>
        <w:trPr>
          <w:trHeight w:val="42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49 123,2</w:t>
            </w:r>
          </w:p>
        </w:tc>
      </w:tr>
      <w:tr>
        <w:trPr>
          <w:trHeight w:val="42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36 574,0</w:t>
            </w:r>
          </w:p>
        </w:tc>
      </w:tr>
      <w:tr>
        <w:trPr>
          <w:trHeight w:val="82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36 574,0</w:t>
            </w:r>
          </w:p>
        </w:tc>
      </w:tr>
      <w:tr>
        <w:trPr>
          <w:trHeight w:val="57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7 244,0</w:t>
            </w:r>
          </w:p>
        </w:tc>
      </w:tr>
      <w:tr>
        <w:trPr>
          <w:trHeight w:val="12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7 244,0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инспекции труда области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56 925,6</w:t>
            </w:r>
          </w:p>
        </w:tc>
      </w:tr>
      <w:tr>
        <w:trPr>
          <w:trHeight w:val="106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56 154,5</w:t>
            </w:r>
          </w:p>
        </w:tc>
      </w:tr>
      <w:tr>
        <w:trPr>
          <w:trHeight w:val="51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771,1</w:t>
            </w:r>
          </w:p>
        </w:tc>
      </w:tr>
      <w:tr>
        <w:trPr>
          <w:trHeight w:val="51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2 169,7</w:t>
            </w:r>
          </w:p>
        </w:tc>
      </w:tr>
      <w:tr>
        <w:trPr>
          <w:trHeight w:val="51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социального обеспечения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2 169,7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18 808 891,3</w:t>
            </w:r>
          </w:p>
        </w:tc>
      </w:tr>
      <w:tr>
        <w:trPr>
          <w:trHeight w:val="49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14 488,0</w:t>
            </w:r>
          </w:p>
        </w:tc>
      </w:tr>
      <w:tr>
        <w:trPr>
          <w:trHeight w:val="12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062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городов и сельских населенных пунктов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8 605,4</w:t>
            </w:r>
          </w:p>
        </w:tc>
      </w:tr>
      <w:tr>
        <w:trPr>
          <w:trHeight w:val="90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5 882,6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9 741 966,6</w:t>
            </w:r>
          </w:p>
        </w:tc>
      </w:tr>
      <w:tr>
        <w:trPr>
          <w:trHeight w:val="118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проектирование, строительство и (или) приобретение жилья коммунального жилищного фонда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2 353 695,9</w:t>
            </w:r>
          </w:p>
        </w:tc>
      </w:tr>
      <w:tr>
        <w:trPr>
          <w:trHeight w:val="138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4 169 856,5</w:t>
            </w:r>
          </w:p>
        </w:tc>
      </w:tr>
      <w:tr>
        <w:trPr>
          <w:trHeight w:val="124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 в сельских населенных пунктах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3 218 414,2</w:t>
            </w:r>
          </w:p>
        </w:tc>
      </w:tr>
      <w:tr>
        <w:trPr>
          <w:trHeight w:val="52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9 052 436,7</w:t>
            </w:r>
          </w:p>
        </w:tc>
      </w:tr>
      <w:tr>
        <w:trPr>
          <w:trHeight w:val="91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49 176,6</w:t>
            </w:r>
          </w:p>
        </w:tc>
      </w:tr>
      <w:tr>
        <w:trPr>
          <w:trHeight w:val="49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5 140,5</w:t>
            </w:r>
          </w:p>
        </w:tc>
      </w:tr>
      <w:tr>
        <w:trPr>
          <w:trHeight w:val="90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 и водоотведения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3 451 000,6</w:t>
            </w:r>
          </w:p>
        </w:tc>
      </w:tr>
      <w:tr>
        <w:trPr>
          <w:trHeight w:val="79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3 376 097,0</w:t>
            </w:r>
          </w:p>
        </w:tc>
      </w:tr>
      <w:tr>
        <w:trPr>
          <w:trHeight w:val="61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энергетического аудита многоквартирных жилых домов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13 125,0</w:t>
            </w:r>
          </w:p>
        </w:tc>
      </w:tr>
      <w:tr>
        <w:trPr>
          <w:trHeight w:val="57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2 079 018,7</w:t>
            </w:r>
          </w:p>
        </w:tc>
      </w:tr>
      <w:tr>
        <w:trPr>
          <w:trHeight w:val="55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78 878,3</w:t>
            </w:r>
          </w:p>
        </w:tc>
      </w:tr>
      <w:tr>
        <w:trPr>
          <w:trHeight w:val="51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4 469 287,6</w:t>
            </w:r>
          </w:p>
        </w:tc>
      </w:tr>
      <w:tr>
        <w:trPr>
          <w:trHeight w:val="55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области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256 410,4</w:t>
            </w:r>
          </w:p>
        </w:tc>
      </w:tr>
      <w:tr>
        <w:trPr>
          <w:trHeight w:val="84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управлению архивным делом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21 460,4</w:t>
            </w:r>
          </w:p>
        </w:tc>
      </w:tr>
      <w:tr>
        <w:trPr>
          <w:trHeight w:val="54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221 367,0</w:t>
            </w:r>
          </w:p>
        </w:tc>
      </w:tr>
      <w:tr>
        <w:trPr>
          <w:trHeight w:val="51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1 541,0</w:t>
            </w:r>
          </w:p>
        </w:tc>
      </w:tr>
      <w:tr>
        <w:trPr>
          <w:trHeight w:val="90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12 042,0</w:t>
            </w:r>
          </w:p>
        </w:tc>
      </w:tr>
      <w:tr>
        <w:trPr>
          <w:trHeight w:val="46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890 288,4</w:t>
            </w:r>
          </w:p>
        </w:tc>
      </w:tr>
      <w:tr>
        <w:trPr>
          <w:trHeight w:val="81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42 404,5</w:t>
            </w:r>
          </w:p>
        </w:tc>
      </w:tr>
      <w:tr>
        <w:trPr>
          <w:trHeight w:val="61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185 637,0</w:t>
            </w:r>
          </w:p>
        </w:tc>
      </w:tr>
      <w:tr>
        <w:trPr>
          <w:trHeight w:val="51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181 330,1</w:t>
            </w:r>
          </w:p>
        </w:tc>
      </w:tr>
      <w:tr>
        <w:trPr>
          <w:trHeight w:val="64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354 105,7</w:t>
            </w:r>
          </w:p>
        </w:tc>
      </w:tr>
      <w:tr>
        <w:trPr>
          <w:trHeight w:val="69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70 731,0</w:t>
            </w:r>
          </w:p>
        </w:tc>
      </w:tr>
      <w:tr>
        <w:trPr>
          <w:trHeight w:val="52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1 873,1</w:t>
            </w:r>
          </w:p>
        </w:tc>
      </w:tr>
      <w:tr>
        <w:trPr>
          <w:trHeight w:val="84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54 207,0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630 926,5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государственной, внутренней политики на местном уровне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156 833,0</w:t>
            </w:r>
          </w:p>
        </w:tc>
      </w:tr>
      <w:tr>
        <w:trPr>
          <w:trHeight w:val="58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3 500,0</w:t>
            </w:r>
          </w:p>
        </w:tc>
      </w:tr>
      <w:tr>
        <w:trPr>
          <w:trHeight w:val="58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470 593,5</w:t>
            </w:r>
          </w:p>
        </w:tc>
      </w:tr>
      <w:tr>
        <w:trPr>
          <w:trHeight w:val="46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86 553,8</w:t>
            </w:r>
          </w:p>
        </w:tc>
      </w:tr>
      <w:tr>
        <w:trPr>
          <w:trHeight w:val="81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30 900,4</w:t>
            </w:r>
          </w:p>
        </w:tc>
      </w:tr>
      <w:tr>
        <w:trPr>
          <w:trHeight w:val="58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53 553,4</w:t>
            </w:r>
          </w:p>
        </w:tc>
      </w:tr>
      <w:tr>
        <w:trPr>
          <w:trHeight w:val="60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2 100,0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580 307,1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160 467,1</w:t>
            </w:r>
          </w:p>
        </w:tc>
      </w:tr>
      <w:tr>
        <w:trPr>
          <w:trHeight w:val="45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97 559,0</w:t>
            </w:r>
          </w:p>
        </w:tc>
      </w:tr>
      <w:tr>
        <w:trPr>
          <w:trHeight w:val="82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объектов спорта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196 300,0</w:t>
            </w:r>
          </w:p>
        </w:tc>
      </w:tr>
      <w:tr>
        <w:trPr>
          <w:trHeight w:val="85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объектов культуры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125 981,0</w:t>
            </w:r>
          </w:p>
        </w:tc>
      </w:tr>
      <w:tr>
        <w:trPr>
          <w:trHeight w:val="43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вопросам молодежной политики области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142 366,9</w:t>
            </w:r>
          </w:p>
        </w:tc>
      </w:tr>
      <w:tr>
        <w:trPr>
          <w:trHeight w:val="55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молодежной политики на местном уровне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26 153,2</w:t>
            </w:r>
          </w:p>
        </w:tc>
      </w:tr>
      <w:tr>
        <w:trPr>
          <w:trHeight w:val="57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</w:tc>
      </w:tr>
      <w:tr>
        <w:trPr>
          <w:trHeight w:val="48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112 168,7</w:t>
            </w:r>
          </w:p>
        </w:tc>
      </w:tr>
      <w:tr>
        <w:trPr>
          <w:trHeight w:val="84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3 695,0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 области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43 545,5</w:t>
            </w:r>
          </w:p>
        </w:tc>
      </w:tr>
      <w:tr>
        <w:trPr>
          <w:trHeight w:val="79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туризма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22 756,5</w:t>
            </w:r>
          </w:p>
        </w:tc>
      </w:tr>
      <w:tr>
        <w:trPr>
          <w:trHeight w:val="48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туристической деятельности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20 789,0</w:t>
            </w:r>
          </w:p>
        </w:tc>
      </w:tr>
      <w:tr>
        <w:trPr>
          <w:trHeight w:val="45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1 838 889,0</w:t>
            </w:r>
          </w:p>
        </w:tc>
      </w:tr>
      <w:tr>
        <w:trPr>
          <w:trHeight w:val="9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47 598,4</w:t>
            </w:r>
          </w:p>
        </w:tc>
      </w:tr>
      <w:tr>
        <w:trPr>
          <w:trHeight w:val="55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38 876,0</w:t>
            </w:r>
          </w:p>
        </w:tc>
      </w:tr>
      <w:tr>
        <w:trPr>
          <w:trHeight w:val="129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1 602 457,6</w:t>
            </w:r>
          </w:p>
        </w:tc>
      </w:tr>
      <w:tr>
        <w:trPr>
          <w:trHeight w:val="48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7 650,1</w:t>
            </w:r>
          </w:p>
        </w:tc>
      </w:tr>
      <w:tr>
        <w:trPr>
          <w:trHeight w:val="90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134 306,9</w:t>
            </w:r>
          </w:p>
        </w:tc>
      </w:tr>
      <w:tr>
        <w:trPr>
          <w:trHeight w:val="52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8 000,0</w:t>
            </w:r>
          </w:p>
        </w:tc>
      </w:tr>
      <w:tr>
        <w:trPr>
          <w:trHeight w:val="54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3 806 486,8</w:t>
            </w:r>
          </w:p>
        </w:tc>
      </w:tr>
      <w:tr>
        <w:trPr>
          <w:trHeight w:val="57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3 806 486,8</w:t>
            </w:r>
          </w:p>
        </w:tc>
      </w:tr>
      <w:tr>
        <w:trPr>
          <w:trHeight w:val="9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теплоэнергетической системы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3 437 228,0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газотранспортной системы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369 258,8</w:t>
            </w:r>
          </w:p>
        </w:tc>
      </w:tr>
      <w:tr>
        <w:trPr>
          <w:trHeight w:val="121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17 854 280,0</w:t>
            </w:r>
          </w:p>
        </w:tc>
      </w:tr>
      <w:tr>
        <w:trPr>
          <w:trHeight w:val="49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368 393,8</w:t>
            </w:r>
          </w:p>
        </w:tc>
      </w:tr>
      <w:tr>
        <w:trPr>
          <w:trHeight w:val="85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40 993,8</w:t>
            </w:r>
          </w:p>
        </w:tc>
      </w:tr>
      <w:tr>
        <w:trPr>
          <w:trHeight w:val="54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2 625,0</w:t>
            </w:r>
          </w:p>
        </w:tc>
      </w:tr>
      <w:tr>
        <w:trPr>
          <w:trHeight w:val="55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324 775,0</w:t>
            </w:r>
          </w:p>
        </w:tc>
      </w:tr>
      <w:tr>
        <w:trPr>
          <w:trHeight w:val="81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1 508 597,8</w:t>
            </w:r>
          </w:p>
        </w:tc>
      </w:tr>
      <w:tr>
        <w:trPr>
          <w:trHeight w:val="85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70 437,0</w:t>
            </w:r>
          </w:p>
        </w:tc>
      </w:tr>
      <w:tr>
        <w:trPr>
          <w:trHeight w:val="55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570 434,6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15 020,0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713 220,7</w:t>
            </w:r>
          </w:p>
        </w:tc>
      </w:tr>
      <w:tr>
        <w:trPr>
          <w:trHeight w:val="9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лесонасаждений вдоль автомобильной дороги «Астана-Щучинск» на участках «Шортанды-Щучинск»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135 213,5</w:t>
            </w:r>
          </w:p>
        </w:tc>
      </w:tr>
      <w:tr>
        <w:trPr>
          <w:trHeight w:val="48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4 272,0</w:t>
            </w:r>
          </w:p>
        </w:tc>
      </w:tr>
      <w:tr>
        <w:trPr>
          <w:trHeight w:val="46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14 738 132,4</w:t>
            </w:r>
          </w:p>
        </w:tc>
      </w:tr>
      <w:tr>
        <w:trPr>
          <w:trHeight w:val="9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113 988,4</w:t>
            </w:r>
          </w:p>
        </w:tc>
      </w:tr>
      <w:tr>
        <w:trPr>
          <w:trHeight w:val="46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семеноводства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379 308,0</w:t>
            </w:r>
          </w:p>
        </w:tc>
      </w:tr>
      <w:tr>
        <w:trPr>
          <w:trHeight w:val="51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9 013,0</w:t>
            </w:r>
          </w:p>
        </w:tc>
      </w:tr>
      <w:tr>
        <w:trPr>
          <w:trHeight w:val="54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племенного животноводства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1 306 339,0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продуктивности и качества продукции животноводства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2 084 583,0</w:t>
            </w:r>
          </w:p>
        </w:tc>
      </w:tr>
      <w:tr>
        <w:trPr>
          <w:trHeight w:val="60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Обезвреживание пестицидов (ядохимикатов)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3 409,0</w:t>
            </w:r>
          </w:p>
        </w:tc>
      </w:tr>
      <w:tr>
        <w:trPr>
          <w:trHeight w:val="210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5 169 351,0</w:t>
            </w:r>
          </w:p>
        </w:tc>
      </w:tr>
      <w:tr>
        <w:trPr>
          <w:trHeight w:val="81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3 291,0</w:t>
            </w:r>
          </w:p>
        </w:tc>
      </w:tr>
      <w:tr>
        <w:trPr>
          <w:trHeight w:val="103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борьбе с вредными организмами сельскохозяйственных культур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57 103,0</w:t>
            </w:r>
          </w:p>
        </w:tc>
      </w:tr>
      <w:tr>
        <w:trPr>
          <w:trHeight w:val="165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45 138,4</w:t>
            </w:r>
          </w:p>
        </w:tc>
      </w:tr>
      <w:tr>
        <w:trPr>
          <w:trHeight w:val="159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средств индивидуальной защиты работников, приборов, инструментов, техники, оборудования и инвентаря для материально-технического оснащения государственных ветеринарных организаций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603 766,0</w:t>
            </w:r>
          </w:p>
        </w:tc>
      </w:tr>
      <w:tr>
        <w:trPr>
          <w:trHeight w:val="135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сельхозтоваропроизводителями стоимости гербицидов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2 886 357,0</w:t>
            </w:r>
          </w:p>
        </w:tc>
      </w:tr>
      <w:tr>
        <w:trPr>
          <w:trHeight w:val="79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сортовых и посевных качеств семенного и посадочного материала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76 826,6</w:t>
            </w:r>
          </w:p>
        </w:tc>
      </w:tr>
      <w:tr>
        <w:trPr>
          <w:trHeight w:val="51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удобрений (за исключением органических)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1 239 802,0</w:t>
            </w:r>
          </w:p>
        </w:tc>
      </w:tr>
      <w:tr>
        <w:trPr>
          <w:trHeight w:val="6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Возделывание сельскохозяйственных культур в защищенном грунте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11 730,0</w:t>
            </w:r>
          </w:p>
        </w:tc>
      </w:tr>
      <w:tr>
        <w:trPr>
          <w:trHeight w:val="51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748 127,0</w:t>
            </w:r>
          </w:p>
        </w:tc>
      </w:tr>
      <w:tr>
        <w:trPr>
          <w:trHeight w:val="58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1 239 156,0</w:t>
            </w:r>
          </w:p>
        </w:tc>
      </w:tr>
      <w:tr>
        <w:trPr>
          <w:trHeight w:val="12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1 239 156,0</w:t>
            </w:r>
          </w:p>
        </w:tc>
      </w:tr>
      <w:tr>
        <w:trPr>
          <w:trHeight w:val="79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261 341,7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148 068,2</w:t>
            </w:r>
          </w:p>
        </w:tc>
      </w:tr>
      <w:tr>
        <w:trPr>
          <w:trHeight w:val="79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52 070,9</w:t>
            </w:r>
          </w:p>
        </w:tc>
      </w:tr>
      <w:tr>
        <w:trPr>
          <w:trHeight w:val="51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3 953,3</w:t>
            </w:r>
          </w:p>
        </w:tc>
      </w:tr>
      <w:tr>
        <w:trPr>
          <w:trHeight w:val="55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22 976,0</w:t>
            </w:r>
          </w:p>
        </w:tc>
      </w:tr>
      <w:tr>
        <w:trPr>
          <w:trHeight w:val="51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69 068,0</w:t>
            </w:r>
          </w:p>
        </w:tc>
      </w:tr>
      <w:tr>
        <w:trPr>
          <w:trHeight w:val="49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113 273,5</w:t>
            </w:r>
          </w:p>
        </w:tc>
      </w:tr>
      <w:tr>
        <w:trPr>
          <w:trHeight w:val="90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30 681,8</w:t>
            </w:r>
          </w:p>
        </w:tc>
      </w:tr>
      <w:tr>
        <w:trPr>
          <w:trHeight w:val="46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</w:tc>
      </w:tr>
      <w:tr>
        <w:trPr>
          <w:trHeight w:val="57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82 241,7</w:t>
            </w:r>
          </w:p>
        </w:tc>
      </w:tr>
      <w:tr>
        <w:trPr>
          <w:trHeight w:val="43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4 500 812,4</w:t>
            </w:r>
          </w:p>
        </w:tc>
      </w:tr>
      <w:tr>
        <w:trPr>
          <w:trHeight w:val="51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4 500 812,4</w:t>
            </w:r>
          </w:p>
        </w:tc>
      </w:tr>
      <w:tr>
        <w:trPr>
          <w:trHeight w:val="88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48 352,8</w:t>
            </w:r>
          </w:p>
        </w:tc>
      </w:tr>
      <w:tr>
        <w:trPr>
          <w:trHeight w:val="51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636,5</w:t>
            </w:r>
          </w:p>
        </w:tc>
      </w:tr>
      <w:tr>
        <w:trPr>
          <w:trHeight w:val="52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615 246,0</w:t>
            </w:r>
          </w:p>
        </w:tc>
      </w:tr>
      <w:tr>
        <w:trPr>
          <w:trHeight w:val="88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транспортной инфраструктуры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1 180 000,0</w:t>
            </w:r>
          </w:p>
        </w:tc>
      </w:tr>
      <w:tr>
        <w:trPr>
          <w:trHeight w:val="51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1 880,0</w:t>
            </w:r>
          </w:p>
        </w:tc>
      </w:tr>
      <w:tr>
        <w:trPr>
          <w:trHeight w:val="85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440 573,5</w:t>
            </w:r>
          </w:p>
        </w:tc>
      </w:tr>
      <w:tr>
        <w:trPr>
          <w:trHeight w:val="42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2 009 742,6</w:t>
            </w:r>
          </w:p>
        </w:tc>
      </w:tr>
      <w:tr>
        <w:trPr>
          <w:trHeight w:val="60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204 381,0</w:t>
            </w:r>
          </w:p>
        </w:tc>
      </w:tr>
      <w:tr>
        <w:trPr>
          <w:trHeight w:val="46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6 704 188,9</w:t>
            </w:r>
          </w:p>
        </w:tc>
      </w:tr>
      <w:tr>
        <w:trPr>
          <w:trHeight w:val="51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54 837,0</w:t>
            </w:r>
          </w:p>
        </w:tc>
      </w:tr>
      <w:tr>
        <w:trPr>
          <w:trHeight w:val="91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обустройство моногородов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моногородов на 2012-2020 годы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54 837,0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1 956 356,0</w:t>
            </w:r>
          </w:p>
        </w:tc>
      </w:tr>
      <w:tr>
        <w:trPr>
          <w:trHeight w:val="49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276 000,0</w:t>
            </w:r>
          </w:p>
        </w:tc>
      </w:tr>
      <w:tr>
        <w:trPr>
          <w:trHeight w:val="205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1 680 356,0</w:t>
            </w:r>
          </w:p>
        </w:tc>
      </w:tr>
      <w:tr>
        <w:trPr>
          <w:trHeight w:val="60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195 992,5</w:t>
            </w:r>
          </w:p>
        </w:tc>
      </w:tr>
      <w:tr>
        <w:trPr>
          <w:trHeight w:val="180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концессионных проектов, консультативное сопровождение концессионных проектов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195 992,5</w:t>
            </w:r>
          </w:p>
        </w:tc>
      </w:tr>
      <w:tr>
        <w:trPr>
          <w:trHeight w:val="49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73 964,5</w:t>
            </w:r>
          </w:p>
        </w:tc>
      </w:tr>
      <w:tr>
        <w:trPr>
          <w:trHeight w:val="136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066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текущее обустройство моногородов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моногородов на 2012-2020 годы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73 964,5</w:t>
            </w:r>
          </w:p>
        </w:tc>
      </w:tr>
      <w:tr>
        <w:trPr>
          <w:trHeight w:val="40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53 213,3</w:t>
            </w:r>
          </w:p>
        </w:tc>
      </w:tr>
      <w:tr>
        <w:trPr>
          <w:trHeight w:val="129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текущее обустройство моногородов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моногородов на 2012-2020 годы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53 213,3</w:t>
            </w:r>
          </w:p>
        </w:tc>
      </w:tr>
      <w:tr>
        <w:trPr>
          <w:trHeight w:val="49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1 866 548,4</w:t>
            </w:r>
          </w:p>
        </w:tc>
      </w:tr>
      <w:tr>
        <w:trPr>
          <w:trHeight w:val="91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102 092,0</w:t>
            </w:r>
          </w:p>
        </w:tc>
      </w:tr>
      <w:tr>
        <w:trPr>
          <w:trHeight w:val="46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7 994,4</w:t>
            </w:r>
          </w:p>
        </w:tc>
      </w:tr>
      <w:tr>
        <w:trPr>
          <w:trHeight w:val="99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«Дорожная карта бизнеса - 2020»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15 000,0</w:t>
            </w:r>
          </w:p>
        </w:tc>
      </w:tr>
      <w:tr>
        <w:trPr>
          <w:trHeight w:val="87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«Дорожная карта бизнеса - 2020»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1 639 627,0</w:t>
            </w:r>
          </w:p>
        </w:tc>
      </w:tr>
      <w:tr>
        <w:trPr>
          <w:trHeight w:val="87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 малому и среднему бизнесу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«Дорожная карта бизнеса - 2020»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44 000,0</w:t>
            </w:r>
          </w:p>
        </w:tc>
      </w:tr>
      <w:tr>
        <w:trPr>
          <w:trHeight w:val="90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Сервисная поддержка ведения бизнеса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«Дорожная карта бизнеса - 2020»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57 835,0</w:t>
            </w:r>
          </w:p>
        </w:tc>
      </w:tr>
      <w:tr>
        <w:trPr>
          <w:trHeight w:val="60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700 145,0</w:t>
            </w:r>
          </w:p>
        </w:tc>
      </w:tr>
      <w:tr>
        <w:trPr>
          <w:trHeight w:val="120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текущее обустройство моногородов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моногородов на 2012-2020 годы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343 468,0</w:t>
            </w:r>
          </w:p>
        </w:tc>
      </w:tr>
      <w:tr>
        <w:trPr>
          <w:trHeight w:val="139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реализацию бюджетных инвестиционных проектов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моногородов на 2012-2020 годы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356 677,0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делам религий области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58 595,6</w:t>
            </w:r>
          </w:p>
        </w:tc>
      </w:tr>
      <w:tr>
        <w:trPr>
          <w:trHeight w:val="82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в сфере религиозной деятельности на местном уровне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34 545,8</w:t>
            </w:r>
          </w:p>
        </w:tc>
      </w:tr>
      <w:tr>
        <w:trPr>
          <w:trHeight w:val="54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525,0</w:t>
            </w:r>
          </w:p>
        </w:tc>
      </w:tr>
      <w:tr>
        <w:trPr>
          <w:trHeight w:val="85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1 199,0</w:t>
            </w:r>
          </w:p>
        </w:tc>
      </w:tr>
      <w:tr>
        <w:trPr>
          <w:trHeight w:val="52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и анализ религиозной ситуации в регионе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22 325,8</w:t>
            </w:r>
          </w:p>
        </w:tc>
      </w:tr>
      <w:tr>
        <w:trPr>
          <w:trHeight w:val="49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383 624,0</w:t>
            </w:r>
          </w:p>
        </w:tc>
      </w:tr>
      <w:tr>
        <w:trPr>
          <w:trHeight w:val="85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«Дорожная карта бизнеса - 2020»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383 624,0</w:t>
            </w:r>
          </w:p>
        </w:tc>
      </w:tr>
      <w:tr>
        <w:trPr>
          <w:trHeight w:val="48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1 360 912,6</w:t>
            </w:r>
          </w:p>
        </w:tc>
      </w:tr>
      <w:tr>
        <w:trPr>
          <w:trHeight w:val="99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«Дорожная карта бизнеса - 2020»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430 012,6</w:t>
            </w:r>
          </w:p>
        </w:tc>
      </w:tr>
      <w:tr>
        <w:trPr>
          <w:trHeight w:val="121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инженерной инфраструктуры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131 803,0</w:t>
            </w:r>
          </w:p>
        </w:tc>
      </w:tr>
      <w:tr>
        <w:trPr>
          <w:trHeight w:val="126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текущее обустройство моногородов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моногородов на 2012-2020 годы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152 000,0</w:t>
            </w:r>
          </w:p>
        </w:tc>
      </w:tr>
      <w:tr>
        <w:trPr>
          <w:trHeight w:val="130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увеличение уставных капиталов специализированных уполномоченных организаций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647 097,0</w:t>
            </w:r>
          </w:p>
        </w:tc>
      </w:tr>
      <w:tr>
        <w:trPr>
          <w:trHeight w:val="46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994,0</w:t>
            </w:r>
          </w:p>
        </w:tc>
      </w:tr>
      <w:tr>
        <w:trPr>
          <w:trHeight w:val="51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994,0</w:t>
            </w:r>
          </w:p>
        </w:tc>
      </w:tr>
      <w:tr>
        <w:trPr>
          <w:trHeight w:val="90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994,0</w:t>
            </w:r>
          </w:p>
        </w:tc>
      </w:tr>
      <w:tr>
        <w:trPr>
          <w:trHeight w:val="46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24 887 892,1</w:t>
            </w:r>
          </w:p>
        </w:tc>
      </w:tr>
      <w:tr>
        <w:trPr>
          <w:trHeight w:val="43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24 887 892,1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22 611 406,0</w:t>
            </w:r>
          </w:p>
        </w:tc>
      </w:tr>
      <w:tr>
        <w:trPr>
          <w:trHeight w:val="54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1 045 591,1</w:t>
            </w:r>
          </w:p>
        </w:tc>
      </w:tr>
      <w:tr>
        <w:trPr>
          <w:trHeight w:val="48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2 028,0</w:t>
            </w:r>
          </w:p>
        </w:tc>
      </w:tr>
      <w:tr>
        <w:trPr>
          <w:trHeight w:val="12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1 228 867,0</w:t>
            </w:r>
          </w:p>
        </w:tc>
      </w:tr>
      <w:tr>
        <w:trPr>
          <w:trHeight w:val="51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2 196 565,0</w:t>
            </w:r>
          </w:p>
        </w:tc>
      </w:tr>
      <w:tr>
        <w:trPr>
          <w:trHeight w:val="46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2 827 016,0</w:t>
            </w:r>
          </w:p>
        </w:tc>
      </w:tr>
      <w:tr>
        <w:trPr>
          <w:trHeight w:val="13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1 136 331,0</w:t>
            </w:r>
          </w:p>
        </w:tc>
      </w:tr>
      <w:tr>
        <w:trPr>
          <w:trHeight w:val="55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1 136 331,0</w:t>
            </w:r>
          </w:p>
        </w:tc>
      </w:tr>
      <w:tr>
        <w:trPr>
          <w:trHeight w:val="81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 для содействия развитию предпринимательства на селе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1 136 331,0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989 800,0</w:t>
            </w:r>
          </w:p>
        </w:tc>
      </w:tr>
      <w:tr>
        <w:trPr>
          <w:trHeight w:val="52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989 800,0</w:t>
            </w:r>
          </w:p>
        </w:tc>
      </w:tr>
      <w:tr>
        <w:trPr>
          <w:trHeight w:val="108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проектирование, строительство и (или) приобретение жилья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989 800,0</w:t>
            </w:r>
          </w:p>
        </w:tc>
      </w:tr>
      <w:tr>
        <w:trPr>
          <w:trHeight w:val="115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594 599,0</w:t>
            </w:r>
          </w:p>
        </w:tc>
      </w:tr>
      <w:tr>
        <w:trPr>
          <w:trHeight w:val="46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594 599,0</w:t>
            </w:r>
          </w:p>
        </w:tc>
      </w:tr>
      <w:tr>
        <w:trPr>
          <w:trHeight w:val="81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594 599,0</w:t>
            </w:r>
          </w:p>
        </w:tc>
      </w:tr>
      <w:tr>
        <w:trPr>
          <w:trHeight w:val="45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106 286,0</w:t>
            </w:r>
          </w:p>
        </w:tc>
      </w:tr>
      <w:tr>
        <w:trPr>
          <w:trHeight w:val="46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106 286,0</w:t>
            </w:r>
          </w:p>
        </w:tc>
      </w:tr>
      <w:tr>
        <w:trPr>
          <w:trHeight w:val="84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содействие развитию предпринимательства в моногородах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106 286,0</w:t>
            </w:r>
          </w:p>
        </w:tc>
      </w:tr>
      <w:tr>
        <w:trPr>
          <w:trHeight w:val="46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630 451,0</w:t>
            </w:r>
          </w:p>
        </w:tc>
      </w:tr>
      <w:tr>
        <w:trPr>
          <w:trHeight w:val="46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630 451,0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630 451,0</w:t>
            </w:r>
          </w:p>
        </w:tc>
      </w:tr>
      <w:tr>
        <w:trPr>
          <w:trHeight w:val="51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630 451,0</w:t>
            </w:r>
          </w:p>
        </w:tc>
      </w:tr>
      <w:tr>
        <w:trPr>
          <w:trHeight w:val="3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Сальдо по операциям с финансовыми активами 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56 382,2</w:t>
            </w:r>
          </w:p>
        </w:tc>
      </w:tr>
      <w:tr>
        <w:trPr>
          <w:trHeight w:val="3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59 537,2</w:t>
            </w:r>
          </w:p>
        </w:tc>
      </w:tr>
      <w:tr>
        <w:trPr>
          <w:trHeight w:val="3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59 537,2</w:t>
            </w:r>
          </w:p>
        </w:tc>
      </w:tr>
      <w:tr>
        <w:trPr>
          <w:trHeight w:val="3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50 000,0</w:t>
            </w:r>
          </w:p>
        </w:tc>
      </w:tr>
      <w:tr>
        <w:trPr>
          <w:trHeight w:val="3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50 000,0</w:t>
            </w:r>
          </w:p>
        </w:tc>
      </w:tr>
      <w:tr>
        <w:trPr>
          <w:trHeight w:val="3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9 537,2</w:t>
            </w:r>
          </w:p>
        </w:tc>
      </w:tr>
      <w:tr>
        <w:trPr>
          <w:trHeight w:val="3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9 537,2</w:t>
            </w:r>
          </w:p>
        </w:tc>
      </w:tr>
      <w:tr>
        <w:trPr>
          <w:trHeight w:val="3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3 155,0</w:t>
            </w:r>
          </w:p>
        </w:tc>
      </w:tr>
      <w:tr>
        <w:trPr>
          <w:trHeight w:val="43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3 155,0</w:t>
            </w:r>
          </w:p>
        </w:tc>
      </w:tr>
      <w:tr>
        <w:trPr>
          <w:trHeight w:val="54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3 155,0</w:t>
            </w:r>
          </w:p>
        </w:tc>
      </w:tr>
      <w:tr>
        <w:trPr>
          <w:trHeight w:val="6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3 155,0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-3 107 737,8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3 107 737,8</w:t>
            </w:r>
          </w:p>
        </w:tc>
      </w:tr>
    </w:tbl>
    <w:bookmarkStart w:name="z2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Акмолинского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17 июня 2014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5С-26-2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Акмолинского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13 декабря 2013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5С-20-2    </w:t>
      </w:r>
    </w:p>
    <w:bookmarkStart w:name="z2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Целевые трансферты из областного бюджета бюджетам районов (городов областного значения) на 2014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88"/>
        <w:gridCol w:w="2712"/>
      </w:tblGrid>
      <w:tr>
        <w:trPr>
          <w:trHeight w:val="585" w:hRule="atLeast"/>
        </w:trPr>
        <w:tc>
          <w:tcPr>
            <w:tcW w:w="10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0" w:hRule="atLeast"/>
        </w:trPr>
        <w:tc>
          <w:tcPr>
            <w:tcW w:w="10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65" w:hRule="atLeast"/>
        </w:trPr>
        <w:tc>
          <w:tcPr>
            <w:tcW w:w="10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12 841 458,0</w:t>
            </w:r>
          </w:p>
        </w:tc>
      </w:tr>
      <w:tr>
        <w:trPr>
          <w:trHeight w:val="435" w:hRule="atLeast"/>
        </w:trPr>
        <w:tc>
          <w:tcPr>
            <w:tcW w:w="10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6 815 034,4</w:t>
            </w:r>
          </w:p>
        </w:tc>
      </w:tr>
      <w:tr>
        <w:trPr>
          <w:trHeight w:val="375" w:hRule="atLeast"/>
        </w:trPr>
        <w:tc>
          <w:tcPr>
            <w:tcW w:w="10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991 472,1</w:t>
            </w:r>
          </w:p>
        </w:tc>
      </w:tr>
      <w:tr>
        <w:trPr>
          <w:trHeight w:val="555" w:hRule="atLeast"/>
        </w:trPr>
        <w:tc>
          <w:tcPr>
            <w:tcW w:w="10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приобретение и установку блочно-модульных котельных для объектов образования области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759 037,0</w:t>
            </w:r>
          </w:p>
        </w:tc>
      </w:tr>
      <w:tr>
        <w:trPr>
          <w:trHeight w:val="480" w:hRule="atLeast"/>
        </w:trPr>
        <w:tc>
          <w:tcPr>
            <w:tcW w:w="10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приобретение спортивного инвентаря для школ области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62 433,0</w:t>
            </w:r>
          </w:p>
        </w:tc>
      </w:tr>
      <w:tr>
        <w:trPr>
          <w:trHeight w:val="825" w:hRule="atLeast"/>
        </w:trPr>
        <w:tc>
          <w:tcPr>
            <w:tcW w:w="10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текущее обустройство моногородов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моногородов на 2012-2020 годы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73 964,5</w:t>
            </w:r>
          </w:p>
        </w:tc>
      </w:tr>
      <w:tr>
        <w:trPr>
          <w:trHeight w:val="495" w:hRule="atLeast"/>
        </w:trPr>
        <w:tc>
          <w:tcPr>
            <w:tcW w:w="10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искусственное покрытие футбольного поля в городе Макинск Буландынского района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28 890,0</w:t>
            </w:r>
          </w:p>
        </w:tc>
      </w:tr>
      <w:tr>
        <w:trPr>
          <w:trHeight w:val="570" w:hRule="atLeast"/>
        </w:trPr>
        <w:tc>
          <w:tcPr>
            <w:tcW w:w="10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усиление питания учащихся средней школы с.Калачи Есильского района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2 422,2</w:t>
            </w:r>
          </w:p>
        </w:tc>
      </w:tr>
      <w:tr>
        <w:trPr>
          <w:trHeight w:val="480" w:hRule="atLeast"/>
        </w:trPr>
        <w:tc>
          <w:tcPr>
            <w:tcW w:w="10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городов и сельских населенных пунктов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8 605,4</w:t>
            </w:r>
          </w:p>
        </w:tc>
      </w:tr>
      <w:tr>
        <w:trPr>
          <w:trHeight w:val="30" w:hRule="atLeast"/>
        </w:trPr>
        <w:tc>
          <w:tcPr>
            <w:tcW w:w="10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капитальные расходы объектов образования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56 120,0</w:t>
            </w:r>
          </w:p>
        </w:tc>
      </w:tr>
      <w:tr>
        <w:trPr>
          <w:trHeight w:val="30" w:hRule="atLeast"/>
        </w:trPr>
        <w:tc>
          <w:tcPr>
            <w:tcW w:w="10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53 213,3</w:t>
            </w:r>
          </w:p>
        </w:tc>
      </w:tr>
      <w:tr>
        <w:trPr>
          <w:trHeight w:val="30" w:hRule="atLeast"/>
        </w:trPr>
        <w:tc>
          <w:tcPr>
            <w:tcW w:w="10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текущее обустройство моногородов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моногородов на 2012-2020 годы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53 213,3</w:t>
            </w:r>
          </w:p>
        </w:tc>
      </w:tr>
      <w:tr>
        <w:trPr>
          <w:trHeight w:val="480" w:hRule="atLeast"/>
        </w:trPr>
        <w:tc>
          <w:tcPr>
            <w:tcW w:w="10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8 000,0</w:t>
            </w:r>
          </w:p>
        </w:tc>
      </w:tr>
      <w:tr>
        <w:trPr>
          <w:trHeight w:val="570" w:hRule="atLeast"/>
        </w:trPr>
        <w:tc>
          <w:tcPr>
            <w:tcW w:w="10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Укрепление материально-технической базы объектов спорта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8 000,0</w:t>
            </w:r>
          </w:p>
        </w:tc>
      </w:tr>
      <w:tr>
        <w:trPr>
          <w:trHeight w:val="450" w:hRule="atLeast"/>
        </w:trPr>
        <w:tc>
          <w:tcPr>
            <w:tcW w:w="10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2 353 210,6</w:t>
            </w:r>
          </w:p>
        </w:tc>
      </w:tr>
      <w:tr>
        <w:trPr>
          <w:trHeight w:val="30" w:hRule="atLeast"/>
        </w:trPr>
        <w:tc>
          <w:tcPr>
            <w:tcW w:w="10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ремонт автомобильных дорог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2 009 742,6</w:t>
            </w:r>
          </w:p>
        </w:tc>
      </w:tr>
      <w:tr>
        <w:trPr>
          <w:trHeight w:val="30" w:hRule="atLeast"/>
        </w:trPr>
        <w:tc>
          <w:tcPr>
            <w:tcW w:w="10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текущее обустройство моногородов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моногородов на 2012-2020 годы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343 468,0</w:t>
            </w:r>
          </w:p>
        </w:tc>
      </w:tr>
      <w:tr>
        <w:trPr>
          <w:trHeight w:val="450" w:hRule="atLeast"/>
        </w:trPr>
        <w:tc>
          <w:tcPr>
            <w:tcW w:w="10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22 976,0</w:t>
            </w:r>
          </w:p>
        </w:tc>
      </w:tr>
      <w:tr>
        <w:trPr>
          <w:trHeight w:val="30" w:hRule="atLeast"/>
        </w:trPr>
        <w:tc>
          <w:tcPr>
            <w:tcW w:w="10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текущий ремонт системы водоснабжения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22 976,0</w:t>
            </w:r>
          </w:p>
        </w:tc>
      </w:tr>
      <w:tr>
        <w:trPr>
          <w:trHeight w:val="465" w:hRule="atLeast"/>
        </w:trPr>
        <w:tc>
          <w:tcPr>
            <w:tcW w:w="10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2 231 018,7</w:t>
            </w:r>
          </w:p>
        </w:tc>
      </w:tr>
      <w:tr>
        <w:trPr>
          <w:trHeight w:val="510" w:hRule="atLeast"/>
        </w:trPr>
        <w:tc>
          <w:tcPr>
            <w:tcW w:w="10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жилищно-коммунального хозяйства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2 008 655,9</w:t>
            </w:r>
          </w:p>
        </w:tc>
      </w:tr>
      <w:tr>
        <w:trPr>
          <w:trHeight w:val="30" w:hRule="atLeast"/>
        </w:trPr>
        <w:tc>
          <w:tcPr>
            <w:tcW w:w="10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текущее обустройство моногородов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моногородов на 2012-2020 годы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152 000,0</w:t>
            </w:r>
          </w:p>
        </w:tc>
      </w:tr>
      <w:tr>
        <w:trPr>
          <w:trHeight w:val="30" w:hRule="atLeast"/>
        </w:trPr>
        <w:tc>
          <w:tcPr>
            <w:tcW w:w="10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текущий ремонт системы водоснабжения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70 362,8</w:t>
            </w:r>
          </w:p>
        </w:tc>
      </w:tr>
      <w:tr>
        <w:trPr>
          <w:trHeight w:val="480" w:hRule="atLeast"/>
        </w:trPr>
        <w:tc>
          <w:tcPr>
            <w:tcW w:w="10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82 241,7</w:t>
            </w:r>
          </w:p>
        </w:tc>
      </w:tr>
      <w:tr>
        <w:trPr>
          <w:trHeight w:val="30" w:hRule="atLeast"/>
        </w:trPr>
        <w:tc>
          <w:tcPr>
            <w:tcW w:w="10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разработку градостроительной документации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82 241,7</w:t>
            </w:r>
          </w:p>
        </w:tc>
      </w:tr>
      <w:tr>
        <w:trPr>
          <w:trHeight w:val="30" w:hRule="atLeast"/>
        </w:trPr>
        <w:tc>
          <w:tcPr>
            <w:tcW w:w="10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324 775,0</w:t>
            </w:r>
          </w:p>
        </w:tc>
      </w:tr>
      <w:tr>
        <w:trPr>
          <w:trHeight w:val="870" w:hRule="atLeast"/>
        </w:trPr>
        <w:tc>
          <w:tcPr>
            <w:tcW w:w="10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возмещение убытков землепользователей или собственникам земельных участков при принудительном отчуждении земельных участков для создания зеленой зоны города Астаны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324 775,0</w:t>
            </w:r>
          </w:p>
        </w:tc>
      </w:tr>
      <w:tr>
        <w:trPr>
          <w:trHeight w:val="495" w:hRule="atLeast"/>
        </w:trPr>
        <w:tc>
          <w:tcPr>
            <w:tcW w:w="10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748 127,0</w:t>
            </w:r>
          </w:p>
        </w:tc>
      </w:tr>
      <w:tr>
        <w:trPr>
          <w:trHeight w:val="30" w:hRule="atLeast"/>
        </w:trPr>
        <w:tc>
          <w:tcPr>
            <w:tcW w:w="10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противоэпизоотических мероприятий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679 096,0</w:t>
            </w:r>
          </w:p>
        </w:tc>
      </w:tr>
      <w:tr>
        <w:trPr>
          <w:trHeight w:val="555" w:hRule="atLeast"/>
        </w:trPr>
        <w:tc>
          <w:tcPr>
            <w:tcW w:w="10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санитарного убоя мелкого рогатого скота больных бруцеллезом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9 371,0</w:t>
            </w:r>
          </w:p>
        </w:tc>
      </w:tr>
      <w:tr>
        <w:trPr>
          <w:trHeight w:val="30" w:hRule="atLeast"/>
        </w:trPr>
        <w:tc>
          <w:tcPr>
            <w:tcW w:w="10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(до 50%) стоимости сельскохозяйственных животных направляемых на санитарный убой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59 660,0</w:t>
            </w:r>
          </w:p>
        </w:tc>
      </w:tr>
      <w:tr>
        <w:trPr>
          <w:trHeight w:val="525" w:hRule="atLeast"/>
        </w:trPr>
        <w:tc>
          <w:tcPr>
            <w:tcW w:w="10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6 026 423,6</w:t>
            </w:r>
          </w:p>
        </w:tc>
      </w:tr>
      <w:tr>
        <w:trPr>
          <w:trHeight w:val="405" w:hRule="atLeast"/>
        </w:trPr>
        <w:tc>
          <w:tcPr>
            <w:tcW w:w="10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10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204 381,0</w:t>
            </w:r>
          </w:p>
        </w:tc>
      </w:tr>
      <w:tr>
        <w:trPr>
          <w:trHeight w:val="480" w:hRule="atLeast"/>
        </w:trPr>
        <w:tc>
          <w:tcPr>
            <w:tcW w:w="10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транспортной инфраструктуры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204 381,0</w:t>
            </w:r>
          </w:p>
        </w:tc>
      </w:tr>
      <w:tr>
        <w:trPr>
          <w:trHeight w:val="480" w:hRule="atLeast"/>
        </w:trPr>
        <w:tc>
          <w:tcPr>
            <w:tcW w:w="10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4 307 249,7</w:t>
            </w:r>
          </w:p>
        </w:tc>
      </w:tr>
      <w:tr>
        <w:trPr>
          <w:trHeight w:val="525" w:hRule="atLeast"/>
        </w:trPr>
        <w:tc>
          <w:tcPr>
            <w:tcW w:w="10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и реконструкцию объектов образования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2 670 980,1</w:t>
            </w:r>
          </w:p>
        </w:tc>
      </w:tr>
      <w:tr>
        <w:trPr>
          <w:trHeight w:val="510" w:hRule="atLeast"/>
        </w:trPr>
        <w:tc>
          <w:tcPr>
            <w:tcW w:w="10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систем водоснабжения в сельских населенных пунктах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447 703,2</w:t>
            </w:r>
          </w:p>
        </w:tc>
      </w:tr>
      <w:tr>
        <w:trPr>
          <w:trHeight w:val="30" w:hRule="atLeast"/>
        </w:trPr>
        <w:tc>
          <w:tcPr>
            <w:tcW w:w="10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объектов спорта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196 300,0</w:t>
            </w:r>
          </w:p>
        </w:tc>
      </w:tr>
      <w:tr>
        <w:trPr>
          <w:trHeight w:val="30" w:hRule="atLeast"/>
        </w:trPr>
        <w:tc>
          <w:tcPr>
            <w:tcW w:w="10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объектов культуры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125 981,0</w:t>
            </w:r>
          </w:p>
        </w:tc>
      </w:tr>
      <w:tr>
        <w:trPr>
          <w:trHeight w:val="30" w:hRule="atLeast"/>
        </w:trPr>
        <w:tc>
          <w:tcPr>
            <w:tcW w:w="10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655 754,9</w:t>
            </w:r>
          </w:p>
        </w:tc>
      </w:tr>
      <w:tr>
        <w:trPr>
          <w:trHeight w:val="840" w:hRule="atLeast"/>
        </w:trPr>
        <w:tc>
          <w:tcPr>
            <w:tcW w:w="10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141 462,5</w:t>
            </w:r>
          </w:p>
        </w:tc>
      </w:tr>
      <w:tr>
        <w:trPr>
          <w:trHeight w:val="645" w:hRule="atLeast"/>
        </w:trPr>
        <w:tc>
          <w:tcPr>
            <w:tcW w:w="10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административного здания в ауле Акмол Целиноградского района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69 068,0</w:t>
            </w:r>
          </w:p>
        </w:tc>
      </w:tr>
      <w:tr>
        <w:trPr>
          <w:trHeight w:val="480" w:hRule="atLeast"/>
        </w:trPr>
        <w:tc>
          <w:tcPr>
            <w:tcW w:w="10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1 514 792,9</w:t>
            </w:r>
          </w:p>
        </w:tc>
      </w:tr>
      <w:tr>
        <w:trPr>
          <w:trHeight w:val="30" w:hRule="atLeast"/>
        </w:trPr>
        <w:tc>
          <w:tcPr>
            <w:tcW w:w="10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коммунального хозяйства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831 100,0</w:t>
            </w:r>
          </w:p>
        </w:tc>
      </w:tr>
      <w:tr>
        <w:trPr>
          <w:trHeight w:val="450" w:hRule="atLeast"/>
        </w:trPr>
        <w:tc>
          <w:tcPr>
            <w:tcW w:w="10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систем водоснабжения и водоотведения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75 911,6</w:t>
            </w:r>
          </w:p>
        </w:tc>
      </w:tr>
      <w:tr>
        <w:trPr>
          <w:trHeight w:val="30" w:hRule="atLeast"/>
        </w:trPr>
        <w:tc>
          <w:tcPr>
            <w:tcW w:w="10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теплоэнергетической системы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443 200,0</w:t>
            </w:r>
          </w:p>
        </w:tc>
      </w:tr>
      <w:tr>
        <w:trPr>
          <w:trHeight w:val="600" w:hRule="atLeast"/>
        </w:trPr>
        <w:tc>
          <w:tcPr>
            <w:tcW w:w="10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инженерной инфраструктуры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131 803,0</w:t>
            </w:r>
          </w:p>
        </w:tc>
      </w:tr>
      <w:tr>
        <w:trPr>
          <w:trHeight w:val="375" w:hRule="atLeast"/>
        </w:trPr>
        <w:tc>
          <w:tcPr>
            <w:tcW w:w="10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уставного капитала юридических лиц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32 778,3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