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3c30" w14:textId="ee43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23 апреля 2014 года № А-4/157. Зарегистрировано Департаментом юстиции Акмолинской области 2 июня 2014 года № 4220. Утратило силу постановлением акимата Акмолинской области от 4 августа 2015 года № А-8/372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>№ А-8/372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международного сертификата технического осмотра»;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Е.Б.Маржикпаева.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«Об утверждении стандартов государственных услуг в сфере автомобильного транспорта».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Айтмухаметов К.К.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2014 года № А-4/157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международного сертификата технического осмотра»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международного сертификата технического осмотра» (далее - государственная услуга) оказывается физическим и юридическим лицам (далее – услугополучатель) государственным учреждением «Управление пассажирского транспорта и автомобильных дорог Акмолинской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международный сертификат технического осмотра или дубликата международного сертификата в бумажном виде либо мотивированный ответ об отказе в предоставлении государственной услуги в бумажном и (или) электронном виде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июля 1996 года № 29 «О безопасности дорожного движения»).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международного сертификата технического осмотра»,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(далее - Стандарт):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либо запрос на портале в форме электронного документа, подписанный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квитанцию об оплате государственной пошлины за выдачу международного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подтверждающие оплату физическими лицами налога на транспортные средства за текущий календарный год в порядке, установленном Налоговым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подтверждающие право на освобождение от его уплаты;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копии свидетельства о прохождении государственного или обязательного технического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услугополучателем представляются в ЦОН оригиналы указанных документов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получают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направленные ЦОНом либо через портал и осуществляет их регистрацию - 15 минут. Результат - уведомление направляется в ЦОН либо через портал услугополучателю в «личный кабинет» в электронной форме, подписанная ЭЦП уполномоченного лица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- 30 минут. Результат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документы на соответствие предъявляемым требованиям – 1 рабочий день. Результат – подготoвка международного сертификата или дубликата международного сертификата либо мотивированного ответа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- 30 минут. Результат – подписание международного сертификата или дубликата международного сертификата либо мотивированный ответ об отказе в предоставлении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сотруднику ЦОНа либо через портал услугополучателю в «личный кабинет» в электронной форме, подписанной ЭЦП уполномоченного лица услугодателя результат государственной услуги – 15 минут. Результат – роспись сотрудника ЦОНа в журнале по оказанию государственной услуги.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направленные с ЦОНа либо через портал, осуществляет их регистрацию и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и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их на соответствие предъявляемым требованиям, подготавливает международный сертификат или дубликат международного сертификата либо мотивированного ответа об отказе в предоставлении государственной услуги и направляет результат руководителю на подписание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международный сертификат или дубликат международного сертификата либо мотивированный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сотруднику ЦОНа либо через портал услугополучателю в «личный кабинет» в электронной форме, подписанной ЭЦП уполномоченного лица услугодателя результат государственной услуги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ЦОН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даты, времени и места выдачи документов; фамилии, имени, отчества работника ЦОНа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(либо уведомление об отказе) осуществляется при личном обращении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услугополучателем неполного пакета документов согласно предусмотренному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заявления и выдает расписку об отказе в приеме документов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ЦОНа информирует услугополучателя в течение 1 дня и выдает письменные обоснования услугодателя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Функциональное взаимодействие информационных систем, задействованных в оказании государственной услуги через ЦОН,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услугополучателя компьютера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 в информационной системе государственной базы данных "Е-лицензирование" (далее - ИС ГБД "Е - лицензирование"),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ПШЭП (платежный шлюз «электронного правительства»),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4 - проверка услугодателем соответствия услугополучателя квалификационным требованиям и основаниям для выдачи международного сертификата или дубликата международного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услуги (международный сертификат технического осмотра в бумажном виде либо мотивированный ответ об отказе в предоставлении государственной услуги в бумажном и (или) электронном виде),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через центр обслуживания населения, а также порядок использования информационных систем в процессе оказания государственной услуги (действий),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постановлением акимата Акмолинской области от 07.08.2014 </w:t>
      </w:r>
      <w:r>
        <w:rPr>
          <w:rFonts w:ascii="Times New Roman"/>
          <w:b w:val="false"/>
          <w:i w:val="false"/>
          <w:color w:val="000000"/>
          <w:sz w:val="28"/>
        </w:rPr>
        <w:t>№ А-7/347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 ГУ «Управление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автомобильных дорог Акмолинской области»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международного сертификата технического осмотра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(Ф.И.О. 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международный сертификат технического осмотра на следующие автотранспортные средства: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4284"/>
        <w:gridCol w:w="3550"/>
        <w:gridCol w:w="4974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АТС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номер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(VIN)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Свидетельство о государственной регистрации индивидуального предпринимателя 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(№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(индекс, город, район, область, улица, № дома, 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Прилагаемые документы: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Подпись                (Ф.И.О. физ.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 СФЕ - структурно-функциональная единица</w:t>
      </w:r>
    </w:p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 СФЕ - структурно-функциональная единица</w:t>
      </w:r>
    </w:p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3472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198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 </w:t>
      </w:r>
    </w:p>
    <w:bookmarkEnd w:id="15"/>
    <w:bookmarkStart w:name="z1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международного сертификата технического осмотра»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07.08.2014 </w:t>
      </w:r>
      <w:r>
        <w:rPr>
          <w:rFonts w:ascii="Times New Roman"/>
          <w:b w:val="false"/>
          <w:i w:val="false"/>
          <w:color w:val="ff0000"/>
          <w:sz w:val="28"/>
        </w:rPr>
        <w:t>№ А-7/347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7701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701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44272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272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bookmarkStart w:name="z1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  </w:t>
      </w:r>
    </w:p>
    <w:bookmarkEnd w:id="17"/>
    <w:bookmarkStart w:name="z1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международного сертификата технического осмотра»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07.08.2014 </w:t>
      </w:r>
      <w:r>
        <w:rPr>
          <w:rFonts w:ascii="Times New Roman"/>
          <w:b w:val="false"/>
          <w:i w:val="false"/>
          <w:color w:val="ff0000"/>
          <w:sz w:val="28"/>
        </w:rPr>
        <w:t>№ А-7/347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8496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3256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2014 года № А-4/157</w:t>
      </w:r>
    </w:p>
    <w:bookmarkEnd w:id="19"/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bookmarkEnd w:id="20"/>
    <w:bookmarkStart w:name="z7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1"/>
    <w:bookmarkStart w:name="z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 (далее - государственная услуга) оказывается физическим и юридическим лицам (далее – услугополучатель) государственным учреждением «Управление пассажирского транспорта и автомобильных дорог Акмолинской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осуществляется через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лицензия, переоформление, дубликаты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(далее - лицензия) либо письменный мотивированный отказ в выдаче результата оказания государственной услуги в бумажном и (или) электронном виде (в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2014 года № 265 (далее - Стандарт)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Закона Республики Казахстан от 11 января 2007 года № 214 «О лицензировании»).</w:t>
      </w:r>
    </w:p>
    <w:bookmarkEnd w:id="22"/>
    <w:bookmarkStart w:name="z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либо запрос на портале в форме электронного документа, подписанный электронной 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справки либо свидетельства о государственной регистрации (перерегистрации) в качестве юридического лица –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личность, и свидетельства о регистрации в качестве индивидуального предпринимателя –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 (далее -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наличие автобусов и микроавтобусов на праве собственности или владения иных законных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документов, подтверждающих наличие ремонтно-производственной базы, принадлежащей перевозчику на праве собственности или иных законных основаниях, либо договора об оказании услуг, заключенного с организацией (-ями);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наличие служб и квалифицированного персонала для проведения предрейсового технического осмотра автобусов и микроавтобусов (инженер-механик), предрейсового (предсменного) медицинского осмотра водителей, либо договоров с соответствующими организациями, осуществляющими такую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копии соответствующего сертификата о его поверке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копии договора обязательного страхования гражданско-правовой ответственности владельцев автобусов и микроавтобусов и договоров обязательного страхования гражданско-правовой ответственности перевозчика перед пассажирами, а также свидетельства о прохождении обязательного технического осмотра на весь предлагаемый к перевозкам подвижной состав;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копии водительского удостоверения соответствующей категории – для физического лица либо водительских удостоверений соответствующей категории водительского состава – для юридического лица, документа, подтверждающего стаж работы водителем транспортных средств соответствующей категории;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копии приказа об определении ответственного лица за безопасность осуществления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Получателем государственной услуги представляются нотариально засвидетельствованные копии вышеуказанных документов, в случае непредставления оригиналов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копии справки (свидетельства) о государственной регистрации (перерегистрации) юридического лица, копии документа, удостоверяющего личность физического лица, свидетельства о государственной регистрации в качестве индивидуального предпринимателя и свидетельства о постановке на учет в налоговом органе, не требуется при наличии возможности получения информации, содержащейся в них, из государственных информационных систем и (или) из формы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переоформление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либо запрос на Портале в форме электронного документа, подписанное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переоформление лицензии,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дубликата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либо запрос на Портале в форме электронного документа, подписанное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выдачу дубликата лицензии,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посредством портала или через информационную систему мониторинга оказания государственных услуг в форме электронных документов, удостоверенных ЭЦП уполномоченных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Услугодатель,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направленные с ЦОНа либо через портал и осуществляет их регистрацию - 15 минут. Результат - уведомление направляется в ЦОН либо через портал услугополучателю в «личный кабинет» в электронной форме, подписанная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представленных документов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49-1 Закона Республики Казахстан от 11 января 2007 года № 214 «О лицензировании» направляет документы в Инспекцию транспортного контроля по Акмолинской области (далее - Инспекция) для проведения предлицензионного контроля на соответствие заявителя или лицензиата требованиям законодательства Республики Казахстан (соответствие квалификационным требованиям) до выдачи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документов в Инспекцию на согласование (за исключением документов на переоформление лицензии и выдачи дубликата лицензии) - 2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Инспекция на основании запроса услугодателя производит проверку соответствия заявителя или лицензиата квалификационным требованиям до выдачи лицензии и (или) приложения к лицензии осуществляется в порядке иной формы контроля с посещением проверяемого субъекта, по результатам которого принимается решение о соответствии или несоответствии заявителя или лицензиата квалификационным требованиям. Проверке подлежат квалификационные требования, которые не подтверждаются представлением документов, а также достоверность представленных документов и направляет ответ (акт предлицензионного контроля) услугодателю о соответствии или несоответствии заявителя предъявляемым требованиям. Результат - направление акта предлицензионного контроля услугодателю - 10 (десять)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выдачи лицензии ответственный исполнитель в соответствии с актом предлицензионного контроля подготавливает результат оказания государственной услуги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ответственный исполнитель подготавливает результат оказания государственной услуги - 8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ответственный исполнитель подготавливает результат оказания государственной услуги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руководителю на подписание лицензию, (переоформленную лицензию, дубликат лицензии)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документами, подписывает лицензию, (переоформленную лицензию, дубликат лицензии) либо мотивированный ответ об отказе в оказании государственной услуги – 30 минут. Результат – направляет подписанный результат и оригиналы документов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сотруднику ЦОНа либо через портал услугополучателю в «личный кабинет» в электронной форме, подписанной ЭЦП уполномоченного лица услугодателя лицензию, (переоформленную лицензию, дубликат лицензии) или мотивированный ответ об отказе в оказании государственной услуги – 30 минут. Результат – роспись сотрудника ЦОНа в журнале по оказанию государственной услуги.</w:t>
      </w:r>
    </w:p>
    <w:bookmarkEnd w:id="24"/>
    <w:bookmarkStart w:name="z10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Инспекция транспортного контроля по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направленные с ЦОНа либо через портал, осуществляет их регистрацию и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представленных документов и направляет подготовленные документы в Инспекцию (за исключением документов на переоформление лицензии и выдачи дубликата лицензии)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Инспекция на основании запроса услугодателя производит проверку соответствия заявителя или лицензиата квалификационным требованиям - 10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выдачи лицензии ответственный исполнитель в соответствии с актом предлицензионного контроля подготавливает результат оказания государственной услуги - 1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ответственный исполнитель подготавливает результат оказания государственной услуги - 8 (восемь)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ответственный исполнитель подготавливает результат оказания государственной услуги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направление руководителю на подписание лицензию, (переоформленную лицензию, дубликат лицензии)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лицензию, (переоформленную лицензию, дубликат лицензии) либо мотивированный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сотруднику ЦОНа либо через портал услугополучателю в «личный кабинет» в электронной форме, подписанной ЭЦП уполномоченного лица услугодателя лицензию, (переоформленную лицензию, дубликат лицензии) или мотивированный ответ об отказе в оказании государственной услуги – 30 минут. Результат – роспись сотрудника ЦОНа в журнале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6"/>
    <w:bookmarkStart w:name="z1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7"/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услуги услугополучатель представляет в ЦОН необходимые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услугодатель получает из соответствующих государственных информационных систем через информационную систему ЦОН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даты, времени и места выдачи документов; фамилии, имени, отчества работника ЦОНа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целях оказания государственной услуги направляется запрос в государственное учреждение «Инспекция транспортного контроля по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результата оказания государственной услуги (либо уведомление об отказе) осуществляется при личном обращении в ЦОН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представления услугополучателем неполного пакета документов согласно предусмотренному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ЦОНа отказывает в приеме заявления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отказа, работник ЦОНа информирует услугополучателя в течение 1 дня и выдает письменные обоснования услугодателя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Функциональное взаимодействие информационных систем, задействованных в оказании государственной услуги,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услугополучателя компьютера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 в информационной системе государственной базы данных "Е-лицензирование" (далее - ИС ГБД "Е - лицензирование"),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на ПШЭП, а затем эта информация поступает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услуге, в связи с отсутствием оплаты за оказание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4 -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услуги (электронная лицензия, переоформление, выдача дубликатов лицензии, мотивированный ответ об отказе в предоставлении услуги),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через центр обслуживания населения, а также порядок использования информационных систем в процессе оказания государственной услуги (действий), отражается в справочнике бизнес-процессов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18 в соответствии с постановлением акимата Акмолинской области от 07.08.2014 </w:t>
      </w:r>
      <w:r>
        <w:rPr>
          <w:rFonts w:ascii="Times New Roman"/>
          <w:b w:val="false"/>
          <w:i w:val="false"/>
          <w:color w:val="000000"/>
          <w:sz w:val="28"/>
        </w:rPr>
        <w:t>№ А-7/347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28"/>
    <w:bookmarkStart w:name="z1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по нерегулярной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перевозке пассажиров автобусами,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микроавтобусами в междугородном межобластном,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межрайонном (междугородном внутриобластном)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международном сообщениях, а также регулярной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международном сообщении» 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 ГУ «Управление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автомобильных дорог Акмолинской области»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лицензиара)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БИН либо Ф.И.О.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наличия), физического лица, индивидуального предпринимателя, ИИН)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лицензию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(указать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бумажном носителе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Контактный телефон/факс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Адрес(а) осуществления деятельности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Прилагается 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(Ф.И.О.)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М.П.                       Дата подачи заявления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(в случае наличия)</w:t>
      </w:r>
    </w:p>
    <w:bookmarkStart w:name="z1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лицензии,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по нерегулярной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междугородном межобластном, межрайонном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(междугородном внутриобластном)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международном сообщениях, а также регулярной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международном сообщении»    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В ГУ «Управление пассажирского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автомобильных дорог Акмолинской области»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 лицензиара)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лица, БИН либо Ф.И.О. (в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наличия), физического лица, индивидуального предпринимателя, ИИН)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
на переоформление, выдачу дубликата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(нужное подчеркнуть) (указать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изменением фамилии, имени, отчества (при его наличии)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перерегистрацией индивидуального предпринимателя, изменением его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реорганизацией юридического лица в форме слияния, присоединения, выделения или преобразования;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изменением наименования и (или) юридического адреса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утерей, порчей лицензии и (или) приложения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Электронная почта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Контактный телефон/факс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Банковский счет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Адрес(а) осуществления деятельности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Прилагается 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переоформлении (выдаче дубликата)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                    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(Ф.И.О.)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М.П.                    Дата подачи заявления 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 случае наличия)</w:t>
      </w:r>
    </w:p>
    <w:bookmarkStart w:name="z1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по нерегулярной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междугородном межобластном, межрайонном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(междугородном внутриобластном) и международном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сообщениях, а также регулярной перевозке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автобусами, микроавтобусами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международном сообщении»           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 СФЕ - структурно-функциональная единица</w:t>
      </w:r>
    </w:p>
    <w:bookmarkStart w:name="z1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лицензии,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по нерегулярной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междугородном межобластном, межрайонном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(междугородном внутриобластном) и международном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сообщениях, а также регулярной перевозке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автобусами, микроавтобусами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международном сообщении»        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 информационных систем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аббревиатуры: СФЕ - структурно-функциональная единица</w:t>
      </w:r>
    </w:p>
    <w:bookmarkStart w:name="z1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 лицензии,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переоформление, выдача дубликатов лицензии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занятия деятельностью по нерегулярной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междугородном межобластном, межрайонном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(междугородном внутриобластном) и международном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сообщениях, а также регулярной перевозке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пассажиров автобусами, микроавтобусами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международном сообщении»       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488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943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для занятия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нерегулярной 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микроавтобусами в междугородном межобластном,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межрайонном (междугородном внутриобластном)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международном сообщениях, а также регулярной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международном сообщении»            </w:t>
      </w:r>
    </w:p>
    <w:bookmarkEnd w:id="34"/>
    <w:bookmarkStart w:name="z1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07.08.2014 </w:t>
      </w:r>
      <w:r>
        <w:rPr>
          <w:rFonts w:ascii="Times New Roman"/>
          <w:b w:val="false"/>
          <w:i w:val="false"/>
          <w:color w:val="ff0000"/>
          <w:sz w:val="28"/>
        </w:rPr>
        <w:t>№ А-7/347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994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для занятия деятельностью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нерегулярной 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микроавтобусами в междугородном межобластном,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межрайонном (междугородном внутриобластном)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международном сообщениях, а также регулярной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международном сообщении»           </w:t>
      </w:r>
    </w:p>
    <w:bookmarkEnd w:id="36"/>
    <w:bookmarkStart w:name="z15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7 в соответствии с постановлением акимата Акмолинской области от 07.08.2014 </w:t>
      </w:r>
      <w:r>
        <w:rPr>
          <w:rFonts w:ascii="Times New Roman"/>
          <w:b w:val="false"/>
          <w:i w:val="false"/>
          <w:color w:val="ff0000"/>
          <w:sz w:val="28"/>
        </w:rPr>
        <w:t>№ А-7/347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139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6139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