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0ee8c" w14:textId="050ee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 апреля 2014 года № А-4/123. Зарегистрировано Департаментом юстиции Акмолинской области 12 мая 2014 года № 4170. Утратило силу постановлением акимата Акмолинской области от 5 июня 2015 года № А-6/261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05.06.2015 </w:t>
      </w:r>
      <w:r>
        <w:rPr>
          <w:rFonts w:ascii="Times New Roman"/>
          <w:b w:val="false"/>
          <w:i w:val="false"/>
          <w:color w:val="ff0000"/>
          <w:sz w:val="28"/>
        </w:rPr>
        <w:t>№ А-6/261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«О государственных услугах»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Адильбекова Д.З.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по истечению 10 календарных дней после дня его официального опубликования, но не ранее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    К.Айтмухаметов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Акмолинской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апреля 2014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А-4/123     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«Назначение жилищной помощи»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жилищной помощи» (далее – государственная услуга) оказывается отделами занятости и социальных программ районов и городов областного значения (далее – услугодатель), а также через Республиканское государственное предприятие на праве хозяйственного ведения «Центр обслуживания населения» Комитета по контролю автоматизации государственных услуг и координации деятельности центров обслуживания населения Министерства транспорта и коммуникаций Республики Казахстан (далее – ЦОН), и (или) через веб-портал «электронного правительства»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оказываемой государственной услуги является уведомление о назначении жилищной помощи (далее - уведомление).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получения государственной услуги услугополучатель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жилищной помощи»,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канцелярии услугодателя осуществляет прием документов их регистрацию – 15 минут. Результат - расписка о приеме соответствующих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ознакамливается с документами – 30 минут. Результат - определение ответственного исполнителя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– 9 календарных дней. Результат - подготовка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ознакамливается с документами – 30 минут. Результат - подписание уведомления;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услугополучателю – 15 минут. Результат – роспись услугополучателя в журнале по оказанию государственной услуги.</w:t>
      </w:r>
    </w:p>
    <w:bookmarkEnd w:id="6"/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 направляет документы руководству для наложения резолюции – 15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руководство услугодателя накладывает резолюцию, отправляет документы ответственному исполнителю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передает документы с материалами руководству – 9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руководство услугодателя подписывает уведомление –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канцелярия услугодателя выдает уведомление – 15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Центром обслуживания населения и (или) веб-портал «электронного правительства» www.e.gov.kz, а также порядка использования информационных систем в процессе оказания государственной услуги</w:t>
      </w:r>
    </w:p>
    <w:bookmarkEnd w:id="9"/>
    <w:bookmarkStart w:name="z3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Для получения государственной услуги услугополучатель представляет в Центр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 услугополучателя, являющиеся государственными электронными информационными ресурсами, работник Центра получает посредством информационной системы мониторинга оказания государственных услуг из соответствующих государственных информационных систем в форме электронных данных, подписанные электронно-цифровой подписью.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представленными из государственных информационных систем государственных органов, после чего возвращает оригиналы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После сдачи всех необходимых документов услугополучателю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 даты (времени) и места выдачи документов; фамилии, имени, отчества работника Центра,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услугополучателя, фамилии, имени, отчества представителя услугополучателя, и их контактные телефоны.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Выдача результата государственной услуги либо мотивированного ответа услугодателя об отказе в оказании государственной услуги осуществляется при личном обращении в Центр посредством «окон».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 случаях, когда услугополучатель не обратился за результатом услуги в указанный срок, Центр обеспечивает его хранение в течение одного месяца, после чего передает его в архив Центра. При отказе в приеме документов работником Центра услугополучателю государственной услуги выдается расписка с указанием недостающих документов. Услугодатель при выявлении ошибок в оформлении документов, поступающих из Центра, в течение двух рабочих дней со дня подачи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Регламента, возвращает их в Центр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отказа, работник Центра информирует услугополучателя в течение 1 дня и выдает письменные обоснования услугодателя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Описание последовательности процедур (действий) посредством Центра сопровождается блок-схемой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Пошаговые действия и решения услугодателя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индивидуального идентификационного номера (далее – ИИН) и бизнес-идентификационного номера (далее – БИН), а также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процесс 1 – процесс ввода услугополучателем ИИН/БИН и пароля (процесс авторизации) на Портале для получения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условие 1 – проверка на Портале подлинности данных о зарегистрированном услугополучателе через ИИН/БИН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процесс 2 – формирование Порталом сообщения об отказе в авторизации в связи с имеющимися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процесс 3 –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электронно–цифровой подписи (далее – ЭЦП) для удостоверения (подписания)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процесс 4 – формирование сообщения об отказе в запрашиваемой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процесс 5 – направление электронного документа (запроса услугополучателя) удостоверенного (подписанного) ЭЦП услугополучателя через шлюз «электронного правительства» (далее – ШЭП) в автоматизированном рабочем месте региональный шлюз «электронного правительства» (далее – АРМ РШЭП) для обработки запроса услугодателем;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условие 3 – проверка услугодателем соответствия приложенных услугополучателем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основаниям для оказания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процесс 6 - формирование сообщения об отказе в запрашиваемой услуге в связи с имеющимися нарушениями в документах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процесс 7 – получение услугополучателем результата услуги (уведомление в форме электронного документа) сформированный Порталом. Электронный документ формируется с использованием ЭЦП уполномоченного лица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Функциональные взаимодействия информационных систем, задействованных при оказании государственной услуги через Портал, Центр и услугодателя приведены диаграммами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взаимодействия с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пунктом 17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000000"/>
          <w:sz w:val="28"/>
        </w:rPr>
        <w:t>№ А-1/2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End w:id="10"/>
    <w:bookmarkStart w:name="z5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1"/>
    <w:bookmarkStart w:name="z5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505700" cy="520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05700" cy="520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</w:t>
      </w:r>
    </w:p>
    <w:bookmarkStart w:name="z6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Регламенту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«Назначение жилищной помощи»</w:t>
      </w:r>
    </w:p>
    <w:bookmarkEnd w:id="13"/>
    <w:bookmarkStart w:name="z6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467600" cy="835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467600" cy="835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СФЕ - структурно-функциональная единица</w:t>
      </w:r>
    </w:p>
    <w:bookmarkStart w:name="z6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End w:id="15"/>
    <w:bookmarkStart w:name="z6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1 функционального взаимодействия при оказании государственной услуги через Портал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9969500" cy="529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9969500" cy="529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2 функционального взаимодействия при оказании государственной услуги через услугодателя</w:t>
      </w:r>
    </w:p>
    <w:bookmarkEnd w:id="17"/>
    <w:p>
      <w:pPr>
        <w:spacing w:after="0"/>
        <w:ind w:left="0"/>
        <w:jc w:val="both"/>
      </w:pPr>
      <w:r>
        <w:drawing>
          <wp:inline distT="0" distB="0" distL="0" distR="0">
            <wp:extent cx="9613900" cy="490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13900" cy="490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Диаграмма № 3 функционального взаимодействия при оказании государственной услуги через Центр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11379200" cy="508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13792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End w:id="19"/>
    <w:bookmarkStart w:name="z6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4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78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78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82100" cy="2438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1821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End w:id="21"/>
    <w:bookmarkStart w:name="z7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5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785100" cy="774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85100" cy="774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918700" cy="2882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9918700" cy="2882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7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«Назначение жилищной помощи»   </w:t>
      </w:r>
    </w:p>
    <w:bookmarkEnd w:id="23"/>
    <w:bookmarkStart w:name="z7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«Назначение жилищной помощи» через Портал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Регламент дополнен приложением 6 в соответствии с постановлением акимата Акмолинской области от 05.01.2015 </w:t>
      </w:r>
      <w:r>
        <w:rPr>
          <w:rFonts w:ascii="Times New Roman"/>
          <w:b w:val="false"/>
          <w:i w:val="false"/>
          <w:color w:val="ff0000"/>
          <w:sz w:val="28"/>
        </w:rPr>
        <w:t>№ А-1/2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48590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8590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*СФЕ - структурно-функциональная единица: взаимодействие структурных подразделений (работников) услугодателя, центра обслуживания населения, веб-портала «электронного правительства»;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9118600" cy="241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118600" cy="241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header.xml" Type="http://schemas.openxmlformats.org/officeDocument/2006/relationships/header" Id="rId1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