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3f90" w14:textId="f313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февраля 2014 года № А-3/61. Зарегистрировано Департаментом юстиции Акмолинской области 8 апреля 2014 года № 4080. Утратило силу постановлением акимата Акмолинской области от 6 мая 2020 года № А-5/249.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А-5/249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акимата Акмолинской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на основании представления государственного учреждения "Акмолинская областная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от 27 января 2014 года № 03-06-70,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карантинному сорняку-горчаку ползучему (розовому) на территории Акмолинской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Акмолинской области от 01.06.2017 </w:t>
      </w:r>
      <w:r>
        <w:rPr>
          <w:rFonts w:ascii="Times New Roman"/>
          <w:b w:val="false"/>
          <w:i w:val="false"/>
          <w:color w:val="00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А-3/61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по карантинному сорняку - горчаку ползучему (розовому) на территории Акмолинской области в объемах зараженных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постановлением акимата Акмолинской области от 18.07.2018 </w:t>
      </w:r>
      <w:r>
        <w:rPr>
          <w:rFonts w:ascii="Times New Roman"/>
          <w:b w:val="false"/>
          <w:i w:val="false"/>
          <w:color w:val="ff0000"/>
          <w:sz w:val="28"/>
        </w:rPr>
        <w:t>№ А-7/318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67"/>
        <w:gridCol w:w="6589"/>
        <w:gridCol w:w="4239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округов, сел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земель, гектар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Астраханский, Узункольский, Есильский, Николаевский, Острогорский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Сергеевский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324,9672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Абайский, Алакольский, Буревестнинский, Егиндыкольский, Коржинкольский, Узынкольский сельские округа, село Бауманское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Бузулукский, Жаныспайский, Двуреченский, Каракольский, Красивинский сельские округа, поселок Красногорский, села Аксай, Курское, Раздольное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Валихановский, Жанадалинский, Костычевский, Нахимовский, Отрадный сельские округа, села Бирсуат, Гастелло, Кумсуат, Львовское, Пригородное, Пятигорское, Тасоткель, Тассуат, Шойындыколь, Ушкарасу,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Жанакиминский, Новокиенский, Кзылсайский, Запорожский, Ишимский, Терсаканский сельские округа, села Белагаш, Подгорное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16348,977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Баракпайский, Белгородский, Васильевский, Жамбылский, Сандыктауский, Мадениет, Широковский, Веселовский, Максимовский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Коргалжинский, Кенбидайский, Арыктинский, Коммунарский, Кызылсайский, Амангельдинский, Сабындинский, Карашалгинский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Троицкий, Зерендинский, Кусепский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Раевский, Новокубанский, Бектау, Пригородный, Петровский, Андреевский, Новоселовский, Бозайгыр, Дамсинский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Акмол, Шалкарский, Маншукский, Красноярский, Рахимжана Кошкарбаева, Родина, Оразакский, Максимовский, Новоишимский, Нуресильский, Софиевский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228 419,7842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