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d3dee" w14:textId="23d3d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базовых ставках налога на земли, выделенные под автостоянки (паркинги) города Астаны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11 декабря 2014 года № 307/45-V. Зарегистрировано Департаментом юстиции города Астаны 16 января 2015 года № 877. Утратило силу решением маслихата города Астаны от 9 ноября 2018 года № 325/41-VI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г. Астаны от 09.11.2018 </w:t>
      </w:r>
      <w:r>
        <w:rPr>
          <w:rFonts w:ascii="Times New Roman"/>
          <w:b w:val="false"/>
          <w:i w:val="false"/>
          <w:color w:val="ff0000"/>
          <w:sz w:val="28"/>
        </w:rPr>
        <w:t>№ 325/41-VI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 Кодекса Республики Казахстан от 10 декабря 2008 года "О налогах и других обязательных платежах в бюджет" (Налоговый кодекс),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категории автостоянок (паркингов) в городе Астане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размеры базовых ставок налога на земли, выделенные под автостоянки (паркинги) города Астаны в зависимости от категории автостоянок (паркингов)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в течение десяти дней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сессии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города Астаны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Шибкенов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города Астаны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Есилов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2014 года № 307/45-V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Категории</w:t>
      </w:r>
      <w:r>
        <w:br/>
      </w:r>
      <w:r>
        <w:rPr>
          <w:rFonts w:ascii="Times New Roman"/>
          <w:b/>
          <w:i w:val="false"/>
          <w:color w:val="000000"/>
        </w:rPr>
        <w:t>автостоянок (паркингов)</w:t>
      </w:r>
      <w:r>
        <w:br/>
      </w:r>
      <w:r>
        <w:rPr>
          <w:rFonts w:ascii="Times New Roman"/>
          <w:b/>
          <w:i w:val="false"/>
          <w:color w:val="000000"/>
        </w:rPr>
        <w:t>в городе Астане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8"/>
        <w:gridCol w:w="7464"/>
        <w:gridCol w:w="2848"/>
      </w:tblGrid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/п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Типы и виды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автостоянок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(паркингов)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 автостоянок (паркинга)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 (паркинги), используемые для оказания услуг по хранению транспортных средств на платной основе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категория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 (паркинги), используемые для хранения транспортных средств на бесплатной основе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категория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 (паркинги), используемые для хранения задержанного транспорта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категория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2014 года № 307/45-V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базовых ставок налога</w:t>
      </w:r>
      <w:r>
        <w:br/>
      </w:r>
      <w:r>
        <w:rPr>
          <w:rFonts w:ascii="Times New Roman"/>
          <w:b/>
          <w:i w:val="false"/>
          <w:color w:val="000000"/>
        </w:rPr>
        <w:t>на земли, выделенные под автостоянки</w:t>
      </w:r>
      <w:r>
        <w:br/>
      </w:r>
      <w:r>
        <w:rPr>
          <w:rFonts w:ascii="Times New Roman"/>
          <w:b/>
          <w:i w:val="false"/>
          <w:color w:val="000000"/>
        </w:rPr>
        <w:t>(паркинги) города Астаны в зависимости</w:t>
      </w:r>
      <w:r>
        <w:br/>
      </w:r>
      <w:r>
        <w:rPr>
          <w:rFonts w:ascii="Times New Roman"/>
          <w:b/>
          <w:i w:val="false"/>
          <w:color w:val="000000"/>
        </w:rPr>
        <w:t>от категории автостоянок (паркингов)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9"/>
        <w:gridCol w:w="3937"/>
        <w:gridCol w:w="4647"/>
        <w:gridCol w:w="2887"/>
      </w:tblGrid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 автостоянки (паркинга)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Базовая ставка на земли города Астаны, за исключением земель, занятых жилищным фондом, в том числе строениями и сооружениями при нем за один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кв.м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(тенге)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увеличения базовых ставок на земли, выделенные под автостоянки (паркинги) в соответствии с пунктом 3 статьи 386 Налогового кодекса Республики Казахстан (раз)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Базовая ставка на земли города Астаны, выделенные под автостоянки (паркинги), с учетом размера увеличения (тенге)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категория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19,30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категория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19,30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категория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19,30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