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31121" w14:textId="c2311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и перечня документов, подтверждающих соответствие им, предъявляемых к деятельности по производству (формуляции) пестицидов, реализации пестицидов, применению пестицидов аэрозольным и фумигационным способами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31 декабря 2014 года № 4-4/704. Зарегистрирован в Министерстве юстиции Республики Казахстан 21 августа 2015 года № 11927.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и.о. Министра сельского хозяйства РК от 12.08.2021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защите растений" и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разрешениях и уведомлениях"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сельского хозяйства РК от 12.08.2021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квалификационные требования и перечень документов, подтверждающих соответствие им, предъявляемых к деятельности по производству (формуляции) пестицидов, реализации пестицидов, применению пестицидов аэрозольным и фумигационным способами.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сельского хозяйства РК от 12.08.2021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апреля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июля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___________В. Школьник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апреля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2014 года № 4-4/704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и перечень документов, подтверждающих соответствие им, предъявляемых к деятельности по производству (формуляции) пестицидов, реализации пестицидов, применению пестицидов аэрозольным и фумигационным способами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Квалификационные требования и перечень документов - в редакции приказа Министра сельского хозяйства РК от 21.02.2023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подвида деятельности по производству (формуляции) пестицидов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1 предусматривается в редакции приказа Министра сельского хозяйства РК от 15.05.2026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191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базы, находящейся на праве собственности или ином законном основании, и состоящей из: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 и складских помещений для хранения пестицидов; оборудования для производства (формуляции) пестицидов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Правоустанавливающие документы на производственные помещения или копия договора аренды или безвозмездного пользования, или доверительного управления в случае заключения данных договоров на срок менее одного года;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эксплуатационные паспорта заводов-изготовителей на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санитарно-эпидемиологического заключения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помещений на праве собственности или ином законном основании (аренда/безвозмездное пользование/доверительное управление на срок более одного года), информация получается с информационной системы "Государственная база данных "Регистр недвижимости"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аккредитованной лаборатории для проведения контроля качества производимых (формулируемых) пестицидов на соответствие техническим регламентам, стандартам и нормативам, либо договора с аккредитованной лабораторией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соответствии квалификационным требованиям для осуществления деятельности по производству (формуляции) пестицидов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стандарта организации на производство (формуляцию) каждого пестицида, утвержденного организацией самостоятельно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стандартизации"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соответствии квалификационным требованиям для осуществления деятельности по производству (формуляции) пестицидов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(промышленного) регламента на производство (формуляцию) пестицидов, утвержденного заявителем в соответствии со стандартом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соответствии квалификационным требованиям для осуществления деятельности по производству (формуляции) пестицидов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квалификационного состава руководителей и специалистов: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подразделениях непосредственно занятых производством (формуляцией) пестицидов руководителей (не менее 2 (двух) человек), имеющих соответствующее высшее техническое, технологическое или агрономическое образование с опытом практической работы по специальности не менее 5 (пяти)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специалистов (не менее 3 (трех) человек),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соответствующее высшее химическое или технологическое образование, или среднее специальное химическое или технологическое образование с опытом практической работы по специальности не менее 3 (трех)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соответствии квалификационным требованиям для осуществления деятельности по производству (формуляции) пестицидов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подвида деятельности по реализации пестицидов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6 предусматривается в редакции приказа Министра сельского хозяйства РК от 15.05.2026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191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складских помещений для хранения пестицидов на праве собственности или ином законном основании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Правоустанавливающие документы на помещения или копия договора аренды или безвозмездного пользования, или доверительного управления в случае заключения данных договоров на срок менее одного года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помещений на праве собственности или ином законном основании (аренда/безвозмездное пользование/доверительное управление на срок более одного года), информация получается с информационной системы "Государственная база данных "Регистр недвижимости"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квалификационного состава руководителей и специалистов: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подразделениях непосредственно занятых реализацией пестицидов руководителей, имеющих соответствующее высшее техническое, технологическое или агрономическое образование с опытом практической работы по специальности не менее 2 (двух) лет и специалистов, имеющих соответствующее высшее техническое, технологическое или агрономическое образование, или среднее специальное техническое, технологическое или агрономическое образование с опытом практической работы по специальности не менее 1 (одного) года.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соответствии квалификационным требованиям для осуществления деятельности по реализации пестицидов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подвида деятельности по применению пестицидов аэрозольным и фумигационным способами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специальной техники для применения пестицидов аэрозольным и фумигационным способами на праве собственности или ином законном основании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 для осуществления деятельности по применению пестицидов аэрозольным и фумигационным способами по форме согласно приложению 3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транспортного средства, используемого для специальной техники по применению пестицидов аэрозольным и фумигационным способами, на праве собственности или ином законном основании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 для осуществления деятельности по применению пестицидов аэрозольным и фумигационным способами по форме согласно приложению 3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10 предусматривается в редакции приказа Министра сельского хозяйства РК от 15.05.2026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191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складских помещений для хранения пестицидов на праве собственности или ином законном основании, отвечающим требованиям промышленной, пожарной, санитарно-эпидемиологической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Правоустанавливающие документы на помещения или копия договора аренды или безвозмездного пользования или доверительного управления в случае заключения данных договоров на срок менее одного года;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санитарно-эпидемиологического заключения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помещений на праве собственности или ином законном основании (аренда/безвозмездное пользование/доверительное управление на срок более одного года), информация получается с информационной системы "Государственная база данных "Регистр недвижимости"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 специалистов: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подразделениях непосредственно занятых применением пестицидов аэрозольным и фумигационным способами специалистов (не менее 2 (двух) человек), имеющих соответствующее высшее техническое или агрономическое образование, или среднее специальное техническое или агрономическое образование с опытом практической работы по специальности не менее 1 (одного)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соответствии квалификационным требованиям для осуществления деятельности по применению пестицидов аэрозольным и фумигационным способами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 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предъявляемых к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производству 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пестицидов, реализации пестицидов,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применению пестицидов аэрозольным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фумигационным способами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Сведения о соответствии квалификационным требованиям для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осуществления деятельности по производству (формуляции) пестицидов</w:t>
      </w:r>
    </w:p>
    <w:bookmarkEnd w:id="12"/>
    <w:p>
      <w:pPr>
        <w:spacing w:after="0"/>
        <w:ind w:left="0"/>
        <w:jc w:val="both"/>
      </w:pPr>
      <w:bookmarkStart w:name="z35" w:id="13"/>
      <w:r>
        <w:rPr>
          <w:rFonts w:ascii="Times New Roman"/>
          <w:b w:val="false"/>
          <w:i w:val="false"/>
          <w:color w:val="000000"/>
          <w:sz w:val="28"/>
        </w:rPr>
        <w:t>
      1. Сведения о наличии производственных и складских помещений для хранения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пестицидов на праве собственности: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объекта недвижимости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(правообладатель)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возникновения права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bookmarkStart w:name="z48" w:id="16"/>
      <w:r>
        <w:rPr>
          <w:rFonts w:ascii="Times New Roman"/>
          <w:b w:val="false"/>
          <w:i w:val="false"/>
          <w:color w:val="000000"/>
          <w:sz w:val="28"/>
        </w:rPr>
        <w:t>
      2. Сведения о наличии производственных и складских помещений на ином законном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основании (аренда/безвозмездное пользование/доверительное управление):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7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объекта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собственнике (правообладателе) объекта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7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об оборудовании для производства (формуляции) пестицидов: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 на оборудование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завода-изготовителя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завода -изготовителя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bookmarkStart w:name="z86" w:id="22"/>
      <w:r>
        <w:rPr>
          <w:rFonts w:ascii="Times New Roman"/>
          <w:b w:val="false"/>
          <w:i w:val="false"/>
          <w:color w:val="000000"/>
          <w:sz w:val="28"/>
        </w:rPr>
        <w:t>
      4. Сведения об аккредитованной лаборатории для проведения контроля качества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производимых (формулируемых) пестицидов на соответствие техническим регламентам,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стандартам и нормативам, либо договоре с аккредитованной лабораторией: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аттестата аккредитации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начала действия аккредитации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конца действия аккредитации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аккредитации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Соответствие требованиям технического регламента (наименование нормативного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Объекты оценки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договоре на оказание услуг с лабораторией: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договора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заключения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Полное наименование лаборатории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Бизнес-идентификационный номер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Сведения о наличии стандарта организации на производство (формуляцию)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каждого пестицида, утвержденного организацией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стандартизации":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Держатель подлинника стандарта организации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Классификатор продукции внешнеэкономической деятельности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Межгосударственный классификатор стандартов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изменения стандарта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Обозначение стандарта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стандарта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начала действия стандарта организации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конца действия стандарта организации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Город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Сведения о наличии технологического (промышленного) регламента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производство (формуляцию) пестицидов, утвержденного заявителем в соответствии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стандартом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Полное наименование документа технологического (промышленного) регламента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лица, утвердившего документ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утверждения документа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Сведения о квалифицированном составе руководителей и специалистов: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диплома по специальности, наименование учебного заведения, специальность и квалификация (в случае выдачи диплома зарубежным учебным заведением – сведения о признании/нострификации)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им, предъявляемых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деятельности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(формуляции) пестицидов,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пестицидов,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применению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аэрозольным и фумигационным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Сведения о соответствии квалификационным требованиям для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осуществления деятельности по реализации пестицидов</w:t>
      </w:r>
    </w:p>
    <w:bookmarkEnd w:id="25"/>
    <w:p>
      <w:pPr>
        <w:spacing w:after="0"/>
        <w:ind w:left="0"/>
        <w:jc w:val="both"/>
      </w:pPr>
      <w:bookmarkStart w:name="z102" w:id="26"/>
      <w:r>
        <w:rPr>
          <w:rFonts w:ascii="Times New Roman"/>
          <w:b w:val="false"/>
          <w:i w:val="false"/>
          <w:color w:val="000000"/>
          <w:sz w:val="28"/>
        </w:rPr>
        <w:t>
      1. Сведения о наличии складских помещений для хранения пестицидов на праве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объекта недвижимости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(правообладатель)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возникновения права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bookmarkStart w:name="z115" w:id="29"/>
      <w:r>
        <w:rPr>
          <w:rFonts w:ascii="Times New Roman"/>
          <w:b w:val="false"/>
          <w:i w:val="false"/>
          <w:color w:val="000000"/>
          <w:sz w:val="28"/>
        </w:rPr>
        <w:t>
      2. Сведения о наличии складских помещений на ином законном основании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(аренда/безвозмездное пользование/доверительное управление):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0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объекта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собственнике (правообладателе) объекта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1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квалифицированном составе руководителя и специалиста: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Фамилия, имя,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и дата выдачи диплома по специальности, наименование учебного заведения, специальность и квалификация (в случае выдачи диплома зарубежным учебным заведением – сведения о признании/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нострификации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Стаж работы по специальности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 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предъявляемых к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производству 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пестицидов, реализации пестицидов,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применению пестицидов аэрозольным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фумигационным способами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5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Сведения о соответствии квалификационным требованиям для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осуществления деятельности по применению пестицидов аэрозольным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и фумигационным способами</w:t>
      </w:r>
    </w:p>
    <w:bookmarkEnd w:id="35"/>
    <w:bookmarkStart w:name="z1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специальной технике (опись):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техника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1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об основных средствах (опись):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both"/>
      </w:pPr>
      <w:bookmarkStart w:name="z174" w:id="42"/>
      <w:r>
        <w:rPr>
          <w:rFonts w:ascii="Times New Roman"/>
          <w:b w:val="false"/>
          <w:i w:val="false"/>
          <w:color w:val="000000"/>
          <w:sz w:val="28"/>
        </w:rPr>
        <w:t>
      3. Сведения о результатах испытаний, выданных аккредитованными испытательными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лабораториями: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орган, выдавший результат испытаний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модель, марка_____________________________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изготовитель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заводской номер, год выпуска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владелец установки или специальной техники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и дата договора на проведение испытаний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проведения испытаний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проведения испытаний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примененных средств измерений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условия проведения испытаний_______________________________________________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 испытаний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Сведения о наличии свидетельства о регистрации транспортного средства,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выданного территориальными подразделениями органов внутренних дел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и учета отдельных видов транспортных средств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идентификационному номеру транспортного средства, утвержденным приказом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внутренних дел Республики Казахстан от 2 декабря 2014 года № 862 (зарегистрирован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Реестре государственной регистрации нормативных правовых актов № 10056):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Владелец (фамилия, имя, отчество (при его наличии) физического лица/наименование юридического лица)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 регистрационный номерной знак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Марка, модель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выпуска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транспортного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А, В, С, D, 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двигателя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9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</w:t>
            </w:r>
          </w:p>
          <w:bookmarkEnd w:id="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кузова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двигателя, кубический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Разрешенная максимальная масса, килограмм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без нагрузки, килограмм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территориальным подразделением органов внутренних дел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both"/>
      </w:pPr>
      <w:bookmarkStart w:name="z209" w:id="49"/>
      <w:r>
        <w:rPr>
          <w:rFonts w:ascii="Times New Roman"/>
          <w:b w:val="false"/>
          <w:i w:val="false"/>
          <w:color w:val="000000"/>
          <w:sz w:val="28"/>
        </w:rPr>
        <w:t>
      5. Сведения о наличии технического паспорта, выданного местным исполнительным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органом областей, городов республиканского значения, столицы, районов и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тракторов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изготовленных на их базе самоходных шасси и механизмов, прицепов к ним, включая прицепы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смонтированным специальным оборудованием, самоходных сельскохозяйственных,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мелиоративных и дорожно-строительных машин и механизмов, специальных машин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повышенной проходимости, утвержденным приказом Министра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30 марта 2015 года № 4-3/267 (зарегистрирован в Реестре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нормативных правовых актов № 11702):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50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марка машины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Завод-изготовитель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год изготовления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машины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двигателя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Собственник/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владелец, не являющийся собственником, адрес (выбрать нужное):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 номерной знак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отметки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23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паспорт выдан (дата)</w:t>
            </w:r>
          </w:p>
          <w:bookmarkEnd w:id="54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снятие машин с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номерного знака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Снято с регистрации вследствие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снятия с регистрации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на регистрацию (адрес нового собственника)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регистрацию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номерного знака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номер знака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5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both"/>
      </w:pPr>
      <w:bookmarkStart w:name="z262" w:id="56"/>
      <w:r>
        <w:rPr>
          <w:rFonts w:ascii="Times New Roman"/>
          <w:b w:val="false"/>
          <w:i w:val="false"/>
          <w:color w:val="000000"/>
          <w:sz w:val="28"/>
        </w:rPr>
        <w:t>
      6. Сведения о наличии складских помещений для хранения пестицидов на праве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объекта недвижимости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(правообладатель)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возникновения права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bookmarkStart w:name="z275" w:id="59"/>
      <w:r>
        <w:rPr>
          <w:rFonts w:ascii="Times New Roman"/>
          <w:b w:val="false"/>
          <w:i w:val="false"/>
          <w:color w:val="000000"/>
          <w:sz w:val="28"/>
        </w:rPr>
        <w:t>
      7. Сведения о наличии складских помещений на ином законном основании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(аренда/безвозмездное пользование/доверительное управление):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60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собственнике (правообладателе) объекта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30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квалифицированном составе руководителей и специалистов: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Фамилия, имя,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Номер и дата выдачи диплома по специальности, наименование учебного заведения, специальность и квалификация (в случае выдачи диплома зарубежным учебным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заведением – сведения о признании/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нострификации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Стаж работы по специальности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