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448" w14:textId="c4c8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мониторинга земель и пользования его данными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2014 года № 159. Зарегистрирован в Министерстве юстиции Республики Казахстан 26 января 2015 года № 10148.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21.02.2020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 земель и пользования его данными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(Айтмухаметову К.К.)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мониторинга земель и пользования его данными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мониторинга земель и пользования его данными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Земельного кодекса Республики Казахстан от 20 июня 2003 года и определяют порядок ведения мониторинга земель и пользования его данными в Республике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21.02.2020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деградация земель – совокупность процессов, приводящих к изменению функций земли как элемента природной среды, количественному и качественному ухудшению ее состояния, снижению природно-хозяйственной значимости;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земель – система базовых (исходных), оперативных, периодических наблюдений за качественным и количественным состоянием земельного фонда, в том числе с использованием данных дистанционного зондирования Земли из космоса, проводимых в целях государственного контроля за использованием и охраной земель, своевременного выявления происходящих изменений, их оценки, прогноза дальнейшего развития и выработки рекомендаций по предупреждению и устранению последствий негативных процессов;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ключевой участок – типичный участок местности, с необходимой достоверностью отражающий состав и характер растительности и почв, их связь с природными условиями определенного ландшафта;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полигон - пространственный (векторный) геообъект в виде замкнутой области с заданными координатами, используемый для определения границ исследуемой территории и проведения пространственного анализа, мониторинга и оценки состояния земель;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стационарный пункт – земельный участок, который организуется с  целью постоянных долговременных (на срок более 10 (десяти) лет) наблюдений за состоянием растительного и почвенного покрова в различных природно-климатических зонах, провинциях, высотных поясах.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21.02.2020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сельского хозяйства РК от 21.02.2020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мониторинга земель определяется основным целевым назначением земель и территориальным охватом.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проводится с учетом особенностей целевого назначения земель и подразделяется на подсистемы, соответствующие категориям земель: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населенных пунктов (городов, поселков и сельских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особо охраняемых природных территорий, земель оздоровительного, рекреационного и историко-культурного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запаса.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21.02.2020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территориального охвата осуществляется республиканский, региональный и локальный мониторинг земель: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- охватывает всю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- охватывает территории, ограниченные физико-географическими, административными, экономическими и иными границами;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локальный - ведется на территориальных объектах ниже регионального уровня, вплоть до отдельных земельных участков и элементарных структур ландшафтно-экологических комплексов.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сроков и периодичности проведения мониторинга земель осуществляются следующие группы наблюдения за состоянием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(исходные, фиксирующие состояние объектов наблюдения на момент начала ведения мониторинга земель);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(фиксирующие текущие изменения);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(через год и более).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земель включает следующие виды работ: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базовой (исходной) линии и целевых показателей состояния земель,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текущего состояния земельных ресурсов (растительный покров, продуктивность, деградация, опустынивание и иные показатели);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базовых карт и данных для отслеживания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изменения состояния растительного покрова природных кормовых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дистанционного зондирования земель для отслеживания изменений землепользования и растительного покрова;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показателей продуктивности земель (в том числе, растительного покрова и биомассы), состояния почв (состояние органического углерода) и деградации;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временных рядов данных, для оценки тенденций изменения состояния земель (улучшение, ухудшение, стабильное состояние);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полевых данных и наземных наблюдений о состоянии земель, деградации, состоянии почв и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видов деградации земель и изменений землепользования включая;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анализ факторов, приводящих к деградации земель (засуха, опустынивание, эрозия почв, нерациональное землепользование и иные факторы);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геопространственный анализ зон риска, выявление очагов деградации и участков, требующих принятие приоритетных 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состояния земель выполняется путем анализа проводимых наблюдений (периодических, сезонных, суточных), изучения направленности и интенсивности изменений в сравнении полученных показателей с нормативными.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оценки состояния земель составляются оперативные сводки, доклады, рекомендации и научные прогнозы с приложением к ним тематических карт, диаграмм, таблиц, характеризующих динамику, направленность и интенсивность развития изменений, в особенности имеющих негативный характер.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Республиканским государственным предприятием, действующим на праве хозяйственного ведения, созданным по решению Правительства Республики Казахстан мониторинг земель осуществляется по единой системе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Ведение мониторинга земель, проводимые по решению Правительства Республики Казахстан и местных исполнительных органов, осуществляются за счет бюджетных средств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мониторинга земель определяется территориально-зональная сеть пунктов наблюдений за состоянием земель.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внесено изменение на казахском языке, текст на русском языке не меняется в соответствии с приказом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Территориально-зональная сеть мониторинга включает стационарные и полустационарные пункты наблюдения за состоянием земель.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пункты наблюдений создаются для систематического получения информации о состоянии земель с заданной полнотой и точностью. К таким пунктам относятся стационарные площадки, ключевые участки и полигоны.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Полустационарные пункты наблюдений (полустационарные площадки, профиль) организуются в зависимости от конкретных условий и целей работы. Наблюдения на них проводятся периодически с интервалами в 3, 5, 10 и более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казахском языке, текст на русском языке не меняется в соответствии с приказом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Уровень мониторинга определяется программой проводимых наблюдений за состоянием земель на наблюдательных пунктах.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казахском языке, текст на русском языке не меняется в соответствии с приказом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земель ведется с соблюдением принципа совместимости разнородных данных, основанных на применении единых классификаторов, кодов, системы единиц, стандартных форматов данных и нормативно-технической базы, государственной системы координат и высот.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казахском языке, текст на русском языке не меняется в соответствии с приказом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Министра сельского хозяйства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Источниками информации для мониторинга земель служат результаты систематических наблюдений, наземных съемок, обследований, инвентаризаций, материалы государственного контроля за использованием и охраной земель, архивные данные, данные дистанционного зондирования земель, сведения, полученные из государственных информационных систем и электронных информационных ресурсов, а также другие сведения о качественном состоянии земель.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21.02.2020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Съемки и наблюдения с космических носителей выполняются для получения характеристик состояния земель на республиканском и региональном уровнях.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Наземные наблюдения, изыскания, обследования и съемки проводятся по всем категориям земель с использованием стационарных и полустационарных площадок, ключевых участков, полигонов и профилей.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Министра сельского хозяйства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мониторинга земель оформляются в виде отчетов, таблиц, карт и картограмм как на бумажных носителях, так и с использованием электронных систем сбора, обработки и хранения информации.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Документации по мониторингу земель включают базовые и отчетные документы.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базовых документах фиксируется исходное (фоновое) состояние регионального объекта или земельного участка. К базовым документам относятся исходные тематические карты состояния земель, картографические материалы и собранные сведения о качественном состоянии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Отчетными документами являются унифицированные формы, таблицы с отражением в них фиксируемого изменения состояния земель.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Сведения, содержащиеся на планах (чертежах) земельных участков, отнесенные к государственной тайне, используются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21.02.2020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Пользователями данных по мониторингу земель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и другие центральные исполнительные органы по согласованию с ведомством центрального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физические и юридические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Пользование данными мониторинга земель осуществляется в форме ознакомления и (или) получения стандартно оформленных на бумажных или магнитных носителях документов, а также непосредственно санкционированного доступа к банку данных с применением технических телекоммуникационных средств связи.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Данные мониторинга земель, не содержащие государственных секретов и иных ограничений, являются общедоступными и представляются заинтересованным физическим и юридическим лицам на платной основе.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данных мониторинга земель в государственные органы осуществляется на бесплатной основе, за счет предусмотренных на эти цели бюджетных средств.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