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1e53" w14:textId="2db1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2014 года № 164. Зарегистрирован в Министерстве юстиции Республики Казахстан 23 января 2015 года № 10137. Утратил силу приказом и.о. Министра цифрового развития, инноваций и аэрокосмической промышленности Республики Казахстан от 31 марта 2023 года № 130/НҚ.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ff0000"/>
          <w:sz w:val="28"/>
        </w:rPr>
        <w:t>№ 130/НҚ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187/НҚ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3 июля 2002 года "О геодезии и картографии"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сбора, хранения и использования документов Национального картографо-геодезического фонда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строительства, жилищно-коммунального хозяйства и управления земельными ресурсами Министерства национальной экономики (Айтмухаметову К.К.) обеспечить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информационно-правовой системе "Әділет" и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национальной экономики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национальной экономики Республики Казахстан Ускенбаева К.А.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сбора, хранения, использования и выдачи документов Национального картографо-геодезического фонда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сбора, хранения, использования и выдачи документов Национального картографо-геодезического фонда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геодезии и картографии"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национальном архивном фонде и архивах"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формирования, сбора, хранения, использования и выдачи документов Национального картографо-геодезического фонда Республики Казахстан (далее – Фонд).</w:t>
      </w:r>
    </w:p>
    <w:bookmarkEnd w:id="7"/>
    <w:bookmarkStart w:name="z1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в части оказания государственной услуги уполномоченный орган в сфере геодезии и картографии в течение десяти рабочих дней после государственной регистрации приказа, который предусматривает внесение изменений и (или) дополнений информирует Фонд, оператора информационно-коммуникационной инфраструктуры "электронного правительства" и Единый контакт-центр о внесенных изменениях и (или) дополнениях.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сбора и хранения документов Фонда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Фонда представляет собой совокупность геодезических, топографических, картографических, гидрографических, аэрокосмосъемочных, гравиметрических материалов и данных, полученных в результате осуществления геодезической и картографической деятельности и имеющих общегосударственное межотраслевое, специальное и (или) отраслевое значения.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документов Фонда включается перечень материалов и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Фонда формируются по направлениям геодезической и картографической деятельности с учетом масштабов и сроков их хранения.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пользования составляются указатели, в которых дается схема размещения документов Фонда.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осуществляющие геодезическую и картографическую деятельность, безвозмездно представляют один экземпляр копий созданных ими геодезических и картографических материалов и данных, подлежащих включению в Фонд с сохранением авторских прав.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данные, содержащие сведения, составляющие государственные секреты, передаются в Фонд в порядке, установленном законодательством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Фонда в графической, цифровой, электронной, фотографической, бумажной и иных формах и видах подлежат централизованному государственному учету и хранению.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Отнесение материалов и данных к составу Фонда, отбор материалов и данных на хранение, а также их уничтожение по истечению сроков хранения производятся на основании государственной экспертизы ценности документов.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Фонда концентрируются, систематизируются, учитываются, размещаются и хранятся по видам работ в специально приспособленных для этой цели помещениях (хранилищах).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выдачи документов Фонда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Фонда используются для обеспечения государственных органов, физических и юридических лиц в целях проведения геодезических и картографических работ.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 органам документы Фонда предоставляется бесплатно.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 Фонда с пометкой "для служебного пользования" и составляющие государственные секреты выдаются государственным органам, физическим и юридическим лицам с разрешения руководителя государственного органа, осуществляющего государственное управление в области геодезии и картографии, и подлежат возврату в течение тридцати календарных дней после дня завершения их использования.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сведений о геодезической и картографической изученности местности на участках планируемых работ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 является государственной услугой (далее – государственная услуга).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включает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цифрового развития, инноваций и аэрокосмической промышленности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физические и юридические лица (далее – услугополучатели) направляют: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материалов и геодезических данных с пометкой "для служебного пользования":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с пометкой "для служебного пользования" в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материалов и геодезических данных с грифом "секретно":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с грифом "секретно" в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на проведение совместных и других работ между услугополучателем и организацией – заказчиком (государственный орган или государственная организация, являющиеся заказчиками работ, связанных с использованием сведений, составляющих государственные секреты);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 www.egov.kz (далее – портал):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материалов и геодезических данных открытого пользования: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открытого пользования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день поступления заявления осуществляет их прием, регистрацию и отправляет работнику ответственного структурного подразделения услугодателя (далее – работник услугодателя) на исполнение.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документы подтверждающего оплату (в случае оплаты через платежный шлюз "электронного правительства" (далее - ПШЭП) услугодатель получает из соответствующих государственных информационных систем через ПШЭП.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сдаче услугополучателем заявления через портал в "личный кабинет" направляется статус о принятии заявления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услугодателя в течение одного рабочего дня с момента регистрации заявления услугополучателя проверяет на соответствие требованиям настоящих Правил и при соответствии направляет в Фонд, подписанный руководителем услугодателя запрос на получение запрашиваемых услугополучателем сведений о геодезической и картографической изученности местности на участках планируемых работ (далее – сведения).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направляет в Фонд запрос на получение запрашиваемых услугополучателем сведений либо формирует мотивированный отказ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направляется посредством портала в "личный кабинет" услугополучателя или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цифрового развития, инноваций и аэрокосмической промышленности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 выдачу сведений услугодателем взимается оплата, производимая услугополучателем в соответствии со стоимостью работ по выдаче сведений, устанавливаемой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имуществе", размещаемой на официальных сайтах Министерства цифрового развития, инноваций и аэрокосмической промышленности Республики Казахстан (далее – уполномоченный орган) www.gov.kz/memleket/entities/mdai и Фонда www.nkgf.kz.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цифрового развития, инноваций и аэрокосмической промышленности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 в течение двух рабочих дней со дня получения запроса на получение запрашиваемых услугополучателем сведений определяет объем работ и направляет счет на оплату услугодателю.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Работник услугодателя в течение одного рабочего дня после получения счета на оплату от Фонда направляет услугополучателю уведомление о необходимости уплаты за оказание государственной услуги с указанием счета на оплату (далее – уведомление).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уведомление направляется в "личный кабинет" услугополучателя.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Услугополучатель в течении двух рабочих дней со дня получения уведомления осуществляет оплату за оказание государственной услуги.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производится наличным или безналичным способом через банки второго уровня.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для получения материалов и геодезических данных открытого пользования в форме электронного документа посредствам портала оплата за оказание государственной услуги может осуществляться через ПШЭП.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 уплаты услугополучателем средств за оказание государственной услуги, работник услугодателя направляет в течение одного рабочего дня, подписанный руководителем услугодателя мотивированный ответ об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предоставления услугополучателем платежного документа работник услугодателя в сроки, указанные в пункте 19 настоящих Правил, направляет в Фонд уведомление на выдачу сведений.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уведомления на выдачу сведения от услугодателя Фонд в течение одиннадцати рабочих дней приступает к подбору, изготовлению сведений и по итогам формирует: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с пометкой "для служебного пользования" сведения о геодезической и картографической изученности местности на участках планируемых работ (далее – сведения) с пометкой "для служебного пользования";</w:t>
      </w:r>
    </w:p>
    <w:bookmarkEnd w:id="54"/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с грифом "секретно" сведения с грифом "секретно";</w:t>
      </w:r>
    </w:p>
    <w:bookmarkEnd w:id="55"/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открытого пользования выдача сведений.</w:t>
      </w:r>
    </w:p>
    <w:bookmarkEnd w:id="56"/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после формирования сведений направляет услугодателю уведомление о готовности запрашиваемых сведений.</w:t>
      </w:r>
    </w:p>
    <w:bookmarkEnd w:id="57"/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готовности запрашиваемых сведений от Фонда, работник услугодателя направляет услугополучателю уведомление о готовности и месте получения запрашиваемых сведений в течении одного рабочего дня.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в "личный кабинет" услугополучателя направляется уведомление о готовности и месте получения запрашиваемых сведений.</w:t>
      </w:r>
    </w:p>
    <w:bookmarkEnd w:id="59"/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сведений услугополучателю осуществляется услугодателем через Фонд по предъявлению удостоверения личности либо электронного документа из сервиса цифровых документов и (или) доверенности, подтверждающей полномочия представителя.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цифрового развития, инноваций и аэрокосмической промышленности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цифрового развития, инноваций и аэрокосмической промышленности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цифрового развития, инноваций и аэрокосмической промышленности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материалов и данных, включаемых в состав документов Национального картографо-геодезического фонда Республики Казахстан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проекты на выполнение топографо-геодезических и картографических работ.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отчеты, каталоги координат и высот и другие материалы и данные по созданию, развитию и поддержанию в рабочем состоянии государственных нивелирных сетей, геодезических сетей всех классов и разрядов, гравиметрических фундаментальной и первого класса сетей.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Первичные и производные материалы и данные дистанционного зондирования Земли (аэрофотосъемки и космической съемки) в целях обеспечения геодезической и картографической деятельности, а также паспорта аэрофотосъемки, данные специальных приборов, схемы картографической привязки съемок.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Материалы и данные геодинамических исследований на базе геодезических, гравиметрических, космических измерений.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отчеты по топографическим съемкам местности (масштаб 1:2000 и мельче), в том числе шельфа морей, озер, рек и водохранилищ.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Оригиналы и копии государственных топографических карт, в том числе шельфа морей, озер, рек, водохранилищ, планов городов и населенных пунктов (масштаб 1:2000 и мельче) в графической, цифровой, фотографической, электронной формах, а также тиражные оттиски указанных карт и планов.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Оригиналы общегеографических, политико-административных, научно-административных, научно-справочных и других тематических карт и атласов общегосударственного и межотраслевого назначения, учебных картографических пособий, тиражные оттиски картографических материалов, являющихся основой для создания производной продукции.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Дежурные (справочные) топографические карты с документацией, в том числе материалы по установлению государственной границы Республики Казахстан и границ административно-территориальных единиц и границ иностранных государств.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каталог географических названий и исходные материалы к нему, словари и справочники наименований географических объектов на территории Республики Казахстан, иностранных государств, материков и океанов.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Нормативно-технические документы в области геодезической и картографической деятельности, архивного дела, режима секретности.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цифрового развития, инноваций и аэрокосмической промышленности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материалов и геодезических данных с грифом "секретно";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материалов и геодезических данных с грифом "секретно".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веб-портала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(19) девятнадцать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материалов и геодезических данных с грифом "секретно";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на получение материалов и геодезических данных с пометкой "для служебного пользования":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геодезической и картографической изученности местности на участках планируемых работ (далее – сведений) с пометкой "для служебного пользования"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 (с пометкой "для служебного пользования")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получение материалов и геодезических данных с грифом "секретно":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грифом "секретно"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 (с грифом "секретно")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обращении на получение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физическим и юридическим лицам (далее -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сведений услугодателем взимается оплата, производимая услугополучателем в соответствии со стоимостью работ по выдаче сведений, устанавливаемой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"О государственном имуществе", размещаемой на официальных сайтах Министерства цифрового развития, инноваций и аэрокосмической промышленности Республики Казахстан (далее – уполномоченный орган) www.gov.kz/memleket/entities/mdai и Фонда www.nkgf.kz.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устанавливается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уполномоченного органа: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материалов и геодезических данных с пометкой "для служебного пользования":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(квитанция) об уплате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материалов и геодезических данных с грифом "секретно":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материалов и геодезических данных с грифом "секретно";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на проведение совместных и других работ между организацией – заказчиком (государственный орган или государственная организация, являющиеся заказчиками работ, связанных с использованием сведений, составляющих государственные секреты) и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(квитанция) об уплате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заявление для получения материалов и геодезических данных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документы подтверждающего оплату (в случае оплаты через платежный шлюз "электронного правительства" (далее - ПШЭП) услугодатель получает из соответствующих государственных информационных систем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направляет заявление государственной услуги открытого пользования в электронной форме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 пометкой "для служебного пользования", с грифом "секретно" предоставляется в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сбора,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картографо-геодезического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геодезии и картографии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для получения материалов и геодезических данных с пометкой "для служебного пользования"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либо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Ведомственная и государственная принадлежность, гражданство (физического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запрашиваемых сведений материалов с пометкой "для служебного пользования":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и целесообразности передачи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Срок, на который планируется получить материалы с пометкой "для служебного пользования":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для получения уведомления на оплату услуг за предоставление сведений о геодезической и картографической изученности местности: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адрес,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геодезии и картографии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получения материалов и геодезических данных с грифом "секретно"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Ведомственная и государственная принадлежность, гражданство (физического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запрашиваемых сведений, степень их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и целесообразности передачи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разрешения Комитета национальной безопасности Республики Казахстан или его органов на проведение организацией-исполнителем работ с использованием сведений, составляющих государственные секреты: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 физического лица к государственным секретам:__________________________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(форма, номер и дата допуска к государственным секретам)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Срок, на который планируется получить сведения, составляющие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секреты:___________________________________________________________________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для получения уведомления на оплату услуг за предоставление сведений о геодезической и картографической изученности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адрес,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проект договора на проведение совместных и других работ между организацией – заказчиком (государственный орган или государственная организация, являющиеся заказчиками работ, связанных с использованием сведений, составляющих государственные секреты) и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либо уполномоченного представителя юридического лица,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сбора,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картографо-геодезического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получения материалов и геодезических данных открытого пользования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планируемых к получению сведений и их количество: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использования сведений, составляющих охраняемую законом тайну, 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[Дата создания]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даму, инновациялар және аэроғарыш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өнеркәсібі министрлiгiнiң Геодезия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Мотивированный отказ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геодезии и картографии Министерства цифрового развития, инноваций и аэрокосмической промышленности Республики Казахстан рассмотрев Ваше заявление № _________ от "___" _____ 20__ года, отказывает в предоставления сведений по следующей причине: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[Причина мотивированного отказа]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