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8afbc" w14:textId="d08af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Типовых квалификационных требований к категориям административных государственных должностей корпуса "Б"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делам государственной службы и противодействию коррупции от 11 декабря 2014 года № 58. Зарегистрирован в Министерстве юстиции Республики Казахстан 10 января 2015 года № 10080. Утратил силу приказом Министра по делам государственной службы Республики Казахстан от 29 декабря 2015 года № 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по делам государственной службы РК от 29.12.2015 </w:t>
      </w:r>
      <w:r>
        <w:rPr>
          <w:rFonts w:ascii="Times New Roman"/>
          <w:b w:val="false"/>
          <w:i w:val="false"/>
          <w:color w:val="ff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3)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23 июля 1999 года «О государственной службе»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Типовые квалификационные 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категориям административных государственных должностей корпуса «Б».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некоторые приказы Председателя Агентства Республики Казахстан по делам государственной службы согласно прилагаемому </w:t>
      </w:r>
      <w:r>
        <w:rPr>
          <w:rFonts w:ascii="Times New Roman"/>
          <w:b w:val="false"/>
          <w:i w:val="false"/>
          <w:color w:val="000000"/>
          <w:sz w:val="28"/>
        </w:rPr>
        <w:t>перечню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государственной службы и профилактики коррупции Агентства Республики Казахстан по делам государственной службы и противодействию коррупции (Комекбаев А.А.) обеспечить государственную регистрацию настоящего приказа в Министерстве юстиции Республики Казахстан и его последующее опубликование в порядке, установленном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К. Кожамжаров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Председателя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делам государственной службы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противодействию коррупции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декабря 2014 года № 58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Типовые квалификационные требования</w:t>
      </w:r>
      <w:r>
        <w:br/>
      </w:r>
      <w:r>
        <w:rPr>
          <w:rFonts w:ascii="Times New Roman"/>
          <w:b/>
          <w:i w:val="false"/>
          <w:color w:val="000000"/>
        </w:rPr>
        <w:t>
к категориям административных государственных должностей</w:t>
      </w:r>
      <w:r>
        <w:br/>
      </w:r>
      <w:r>
        <w:rPr>
          <w:rFonts w:ascii="Times New Roman"/>
          <w:b/>
          <w:i w:val="false"/>
          <w:color w:val="000000"/>
        </w:rPr>
        <w:t>
корпуса «Б»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</w:t>
      </w:r>
      <w:r>
        <w:rPr>
          <w:rFonts w:ascii="Times New Roman"/>
          <w:b w:val="false"/>
          <w:i w:val="false"/>
          <w:color w:val="ff0000"/>
          <w:sz w:val="28"/>
        </w:rPr>
        <w:t xml:space="preserve">Типовых квалификационных требованиях </w:t>
      </w:r>
      <w:r>
        <w:rPr>
          <w:rFonts w:ascii="Times New Roman"/>
          <w:b w:val="false"/>
          <w:i w:val="false"/>
          <w:color w:val="ff0000"/>
          <w:sz w:val="28"/>
        </w:rPr>
        <w:t xml:space="preserve">внесены изменения в текст на государственном языке, текст на русском языке не изменяется, в соответствии с приказом Председателя Агентства РК по делам государственной службы и противодействию коррупции от 22.06.2015 </w:t>
      </w:r>
      <w:r>
        <w:rPr>
          <w:rFonts w:ascii="Times New Roman"/>
          <w:b w:val="false"/>
          <w:i w:val="false"/>
          <w:color w:val="000000"/>
          <w:sz w:val="28"/>
        </w:rPr>
        <w:t>№ 189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типовые квалификационные требования (далее – типовые квалификационные требования) установлены к категориям административных государственных должностей групп категорий А, В, С, D, Е корпуса «Б» и предъявляются к гражданам, претендующим на занятие отнесенных к ним должностей.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Типовые квалификационные требования включают: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требования по образованию;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требования по опыту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знание законодательства Республики Казахстан, предусмотренного программой тестирования кандидатов на занятие административных государственных должностей для соответствующей категории, определяемой Агентством Республики Казахстан по делам государственной службы и противодействию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знание </w:t>
      </w:r>
      <w:r>
        <w:rPr>
          <w:rFonts w:ascii="Times New Roman"/>
          <w:b w:val="false"/>
          <w:i w:val="false"/>
          <w:color w:val="000000"/>
          <w:sz w:val="28"/>
        </w:rPr>
        <w:t>Стратегии</w:t>
      </w:r>
      <w:r>
        <w:rPr>
          <w:rFonts w:ascii="Times New Roman"/>
          <w:b w:val="false"/>
          <w:i w:val="false"/>
          <w:color w:val="000000"/>
          <w:sz w:val="28"/>
        </w:rPr>
        <w:t xml:space="preserve"> «Казахстан – 2050»: новый политический курс состоявшегося государства,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другие обязательные знания, необходимые для исполнения функциональных обязанностей по должностям данной категории.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Типовые квалификационные требования</w:t>
      </w:r>
      <w:r>
        <w:br/>
      </w:r>
      <w:r>
        <w:rPr>
          <w:rFonts w:ascii="Times New Roman"/>
          <w:b/>
          <w:i w:val="false"/>
          <w:color w:val="000000"/>
        </w:rPr>
        <w:t>
по образованию и опыту работы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 административным государственным должностям категории А-1 устанавливаются следующие требования: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высшее образование;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опыт работы должен соответствовать одному из следующих требований: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менее пяти лет стажа государственной службы, в том числе не менее одного года на должностях руководителей государственных органов либо их структурных подразделений или их заместителей, или на должностях не ниже категорий А-3 и В-3 (далее – руководящих или иных должностях в государственных органах);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 менее четырех лет стажа государственной службы, в том числе не менее одного года на руководящих или иных должностях в государственных органах при завершении обучения по программам высшего образования в зарубежных высших учебных заведениях по приоритетным специальностям, утверждаемым Республиканской комиссией по подготовке кадров за рубежом;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 менее трех лет стажа работы на руководящих или иных должностях в государственных органах;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не менее шести лет стажа работы в областях, соответствующих функциональным направлениям конкретной должности данной категории, в том числе не менее двух лет на должностях руководителей организаций и их заместителей;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не менее трех лет стажа государственной службы, в том числе не менее одного года на руководящих или иных должностях в государственных органах при завершении обучения по программам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специальностям, утверждаемым Республиканской комиссией по подготовке кадров за рубежом;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не менее трех лет стажа работы в областях, соответствующих функциональным направлениям конкретной должности данной категории при наличии ученой степени кандидата наук или доктора наук или доктора философии (PhD) или доктора по профилю (далее – ученая степень).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 административным государственным должностям категории А-2 устанавливаются следующие требования: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высшее образование;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опыт работы должен соответствовать одному из следующих требований: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менее четырех лет стажа государственной службы, в том числе не менее одного года на руководящих или иных должностях в государственных органах;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 менее трех лет стажа государственной службы, в том числе не менее одного года на руководящих или иных должностях в государственных органах при завершении обучения по программам высшего образования в зарубежных высших учебных заведениях по приоритетным специальностям, утверждаемым Республиканской комиссией по подготовке кадров за рубежом;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 менее двух лет стажа работы на руководящих или иных должностях в государственных органах;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не менее пяти лет стажа работы в областях, соответствующих функциональным направлениям конкретной должности данной категории, в том числе не менее одного года на должностях руководителей организаций и их заместителей;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не менее двух лет стажа государственной службы, в том числе не менее одного года на руководящих или иных должностях в государственных органах при завершении обучения по программам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специальностям, утверждаемым Республиканской комиссией по подготовке кадров за рубежом;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не менее двух лет стажа работы в областях, соответствующих функциональным направлениям конкретной должности данной категории при наличии ученой степени.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 административным государственным должностям категории А-3 устанавливаются следующие требования: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высшее образование;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опыт работы должен соответствовать одному из следующих требований: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менее двух лет стажа государственной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 менее одного года стажа государственной службы при условии завершения обучения по программам высшего образования в зарубежных высших учебных заведениях по приоритетным специальностям, утверждаемым Республиканской комиссией по подготовке кадров за рубежом;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 менее одного года стажа работы на руководящих или иных должностях в государственных органах;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не менее трех лет стажа работы в областях, соответствующих функциональным направлениям конкретной должности данной категории;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завершение обучения по программам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специальностям, утверждаемым Республиканской комиссией по подготовке кадров за рубежом;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наличие ученой степени.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 административным государственным должностям категории А-4 устанавливаются следующие требования: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высшее образование;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опыт работы должен соответствовать одному из следующих требований: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менее одного года стажа государственной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 менее двух лет стажа работы в областях, соответствующих функциональным направлениям конкретной должности данной категории;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завершение обучения по программам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специальностям, утверждаемым Республиканской комиссией по подготовке кадров за рубежом;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наличие ученой степени.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 административным государственным должностям категории В-1 устанавливаются следующие требования: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высшее образование;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опыт работы должен соответствовать одному из следующих требований: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менее четырех лет стажа государственной службы, в том числе не менее одного года на руководящих или иных должностях в государственных органах;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 менее трех лет стажа государственной службы, в том числе не менее одного года на руководящих или иных должностях в государственных органах при завершении обучения по программам высшего образования в зарубежных высших учебных заведениях по приоритетным специальностям, утверждаемым Республиканской комиссией по подготовке кадров за рубежом;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 менее двух лет стажа работы на руководящих или иных должностях в государственных органах;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не менее пяти лет стажа работы в областях, соответствующих функциональным направлениям конкретной должности данной категории, в том числе не менее одного года на должностях руководителей организаций и их заместителей;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не менее двух лет стажа государственной службы, в том числе не менее одного года на руководящих или иных должностях в государственных органах при завершении обучения по программам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специальностям, утверждаемым Республиканской комиссией по подготовке кадров за рубежом;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не менее двух лет стажа работы в областях, соответствующих функциональным направлениям конкретной должности данной категории при наличии ученой степени.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 административным государственным должностям категории В-2 устанавливаются следующие требования: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высшее образование;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опыт работы должен соответствовать одному из следующих требований: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менее трех с половиной лет стажа государственной службы, в том числе не менее одного года на руководящих или иных должностях в государственных органах;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 менее двух с половиной лет стажа государственной службы, в том числе не менее одного года на руководящих или иных должностях в государственных органах при завершении обучения по программам высшего образования в зарубежных высших учебных заведениях по приоритетным специальностям, утверждаемым Республиканской комиссией по подготовке кадров за рубежом;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 менее двух лет стажа работы на руководящих или иных должностях в государственных органах;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не менее пяти лет стажа работы в областях, соответствующих функциональным направлениям конкретной должности данной категории, в том числе не менее одного года на должностях руководителей организаций и их заместителей;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не менее полутора года стажа государственной службы, в том числе не менее одного года на руководящих или иных должностях в государственных органах при завершении обучения по программам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специальностям, утверждаемым Республиканской комиссией по подготовке кадров за рубежом;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не менее полутора лет стажа работы в областях, соответствующих функциональным направлениям конкретной должности данной категории при наличии ученой степени.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 административным государственным должностям категории В-3 устанавливаются следующие требования: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высшее образование;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опыт работы должен соответствовать одному из следующих требований: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менее трех лет стажа государственной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 менее двух лет стажа работы на руководящих или иных должностях в государственных органах;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наличие не менее четырех лет стажа работы в областях, соответствующих функциональным направлениям конкретной должности данной категории, в том числе не менее двух лет на руководящих должностях;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завершение обучения по программам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специальностям, утверждаемым Республиканской комиссией по подготовке кадров за рубежом;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наличие ученой степени.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К административным государственным должностям категории В-4 устанавливаются следующие требования: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высшее образование;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опыт работы должен соответствовать одному из следующих требований: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менее одного года стажа государственной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 менее двух лет стажа работы в областях, соответствующих функциональным направлениям конкретной должности данной категории;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завершение обучения по программам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специальностям, утверждаемым Республиканской комиссией по подготовке кадров за рубежом;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наличие ученой степени.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К административным государственным должностям категории В-5 устанавливаются следующие требования: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высшее образование;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опыт работы не требуется.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К административным государственным должностям категории С-1 устанавливаются следующие требования: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высшее образование;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опыт работы должен соответствовать одному из следующих требований: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менее пяти лет стажа государственной службы, в том числе не менее одного года на руководящих или иных должностях в государственных органах;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 менее четырех лет стажа государственной службы, в том числе не менее одного года на руководящих или иных должностях в государственных органах при завершении обучения по программам высшего образования в зарубежных высших учебных заведениях по приоритетным специальностям, утверждаемым Республиканской комиссией по подготовке кадров за рубежом;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 менее трех лет стажа работы на руководящих или иных должностях в государственных органах;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не менее шести лет стажа работы в областях, соответствующих функциональным направлениям конкретной должности данной категории, в том числе не менее двух лет на должностях руководителей организаций и их заместителей;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не менее трех лет стажа государственной службы, в том числе не менее одного года на руководящих или иных должностях в государственных органах при завершении обучения по программам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специальностям, утверждаемым Республиканской комиссией по подготовке кадров за рубежом;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не менее трех лет стажа работы в областях, соответствующих функциональным направлениям конкретной должности данной категории при наличии ученой степени.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К административным государственным должностям категории С-2 устанавливаются следующие требования: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высшее образование;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опыт работы должен соответствовать одному из следующих требований: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менее четырех лет стажа государственной службы, в том числе не менее одного года на руководящих или иных должностях в государственных органах;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 менее трех лет стажа государственной службы, в том числе не менее одного года на руководящих или иных должностях в государственных органах при завершении обучения по программам высшего образования в зарубежных высших учебных заведениях по приоритетным специальностям, утверждаемым Республиканской комиссией по подготовке кадров за рубежом;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 менее двух лет стажа работы на руководящих или иных должностях в государственных органах;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не менее пяти лет стажа работы в областях, соответствующих функциональным направлениям конкретной должности данной категории, в том числе не менее одного года на должностях руководителей и их заместителей;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не менее двух лет стажа государственной службы, в том числе не менее одного года на руководящих или иных должностях в государственных органах при завершении обучения по программам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специальностям, утверждаемым Республиканской комиссией по подготовке кадров за рубежом;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не менее двух лет стажа работы в областях, соответствующих функциональным направлениям конкретной должности данной категории при наличии ученой степени.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К административным государственным должностям категории С-3 устанавливаются следующие требования: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высшее образование;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опыт работы должен соответствовать одному из следующих требований: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менее трех лет стажа государственной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 менее одного года стажа государственной службы при условии завершения обучения по программам высшего образования в зарубежных высших учебных заведениях по приоритетным специальностям, утверждаемым Республиканской комиссией по подготовке кадров за рубежом;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 менее двух лет стажа работы на руководящих или иных должностях в государственных органах;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не менее четырех лет стажа работы в областях, соответствующих функциональным направлениям конкретной должности данной категории, в том числе не менее двух лет на руководящих должностях;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завершение обучения по программам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специальностям, утверждаемым Республиканской комиссией по подготовке кадров за рубежом;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наличие ученой степени.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К административным государственным должностям категории С-4 устанавливаются следующие требования: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высшее образование;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опыт работы должен соответствовать одному из следующих требований: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менее двух лет стажа государственной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 менее трех лет стажа работы в областях, соответствующих функциональным направлениям конкретной должности данной категории;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завершение обучения по программам высшего и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специальностям, утверждаемым Республиканской комиссией по подготовке кадров за рубежом;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наличие ученой степени.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К административным государственным должностям категории С-5 устанавливаются следующие требования: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высшее образование;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опыт работы не требуется.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К административным государственным должностям категории С-О-1 устанавливаются следующие требования: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высшее образование;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опыт работы должен соответствовать одному из следующих требований: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менее четырех лет стажа государственной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 менее одного года стажа государственной службы при условии завершения обучения по программам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специальностям, утверждаемым Республиканской комиссией по подготовке кадров за рубежом или при наличии ученой степени;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 менее трех лет стажа работы на руководящих или иных должностях в государственных органах;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не менее пяти лет стажа работы в областях, соответствующих функциональным направлениям конкретной должности данной категории, в том числе не менее двух лет на руководящих должностях.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К административным государственным должностям категории С-О-2 устанавливаются следующие требования: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высшее образование;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опыт работы должен соответствовать одному из следующих требований: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менее трех лет стажа государственной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 менее одного года стажа государственной службы при условии завершения обучения по программам высшего образования в зарубежных высших учебных заведениях по приоритетным специальностям, утверждаемым Республиканской комиссией по подготовке кадров за рубежом;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 менее одного года стажа работы на руководящих или иных должностях в государственных органах;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не менее четырех лет стажа работы в областях, соответствующих функциональным направлениям конкретной должности данной категории, в том числе не менее одного года на руководящих должностях;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завершение обучения по программам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специальностям, утверждаемым Республиканской комиссией по подготовке кадров за рубежом;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наличие ученой степени.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К административным государственным должностям категории С-О-3 устанавливаются следующие требования: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высшее образование;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опыт работы должен соответствовать одному из следующих требований: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менее двух лет стажа государственной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 менее одного года стажа работы на руководящих или иных должностях в государственных органах;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 менее трех лет стажа работы в областях, соответствующих функциональным направлениям конкретной должности данной категории, в том числе не менее одного года на руководящих должностях;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завершение обучения по программам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специальностям, утверждаемым Республиканской комиссией по подготовке кадров за рубежом;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наличие ученой степени.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К административным государственным должностям категории С-О-4 устанавливаются следующие требования: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высшее образование;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опыт работы должен соответствовать одному из следующих требований: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менее одного года стажа государственной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 менее двух лет стажа работы в областях, соответствующих функциональным направлениям конкретной должности данной категории;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завершение обучения по программам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специальностям, утверждаемым Республиканской комиссией по подготовке кадров за рубежом;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наличие ученой степени.</w:t>
      </w:r>
    </w:p>
    <w:bookmarkEnd w:id="6"/>
    <w:bookmarkStart w:name="z3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*на должность судебного исполнителя опыт работы не требуется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К административным государственным должностям категории С-О-5 устанавливаются следующие требования: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высшее образование;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опыт работы не требуется.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Допускается послесреднее образование при наличии не менее одного года стажа государственной службы или не менее двух лет стажа работы в областях, соответствующих функциональным направлениям конкретной должности данной категории.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К административным государственным должностям категории С-О-6 устанавливаются следующие требования: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высшее и послесреднее образование;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опыт работы не требуется.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К административным государственным должностям категории С-R-1 устанавливаются следующие требования: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высшее образование;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опыт работы должен соответствовать одному из следующих требований: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менее трех лет стажа государственной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 менее одного года стажа государственной службы при условии завершения обучения по программам высшего образования в зарубежных высших учебных заведениях по приоритетным специальностям, утверждаемым Республиканской комиссией по подготовке кадров за рубежом;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 менее одного года стажа работы на руководящих или иных должностях в государственных органах;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не менее четырех лет стажа работы в областях, соответствующих функциональным направлениям конкретной должности данной категории, в том числе не менее одного года на руководящих должностях;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завершение обучения по программам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специальностям, утверждаемым Республиканской комиссией по подготовке кадров за рубежом;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наличие ученой степени.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К административным государственным должностям категории C-R-2 устанавливаются следующие требования: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высшее образование;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опыт работы должен соответствовать одному из следующих требований: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менее двух лет стажа государственной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наличие не менее трех лет стажа работы в областях, соответствующих функциональным направлениям конкретной должности данной категории;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завершение обучения по программам высшего и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специальностям, утверждаемым Республиканской комиссией по подготовке кадров за рубежом;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наличие ученой степени.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К административным государственным должностям категории C-R-3 устанавливаются следующие требования: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высшее образование;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опыт работы должен соответствовать одному из следующих требований: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менее одного года стажа государственной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 менее двух лет стажа работы в областях, соответствующих функциональным направлениям конкретной должности данной категории;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завершение обучения по программам высшего и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специальностям, утверждаемым Республиканской комиссией по подготовке кадров за рубежом;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наличие ученой степени.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К административным государственным должностям категории С-R-4 устанавливаются следующие требования: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высшее образование;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опыт работы не требуется.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Допускается послесреднее образование при наличии не менее одного года стажа государственной службы или не менее двух лет стажа работы в областях, соответствующих функциональным направлениям конкретной должности данной категории.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К административным государственным должностям категории С-R-5 устанавливаются следующие требования: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высшее или послесреднее образование;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опыт работы не требуется.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К административным государственным должностям категории D-1 устанавливаются следующие требования: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высшее образование;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опыт работы должен соответствовать одному из следующих требований: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менее четырех лет стажа государственной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 менее одного года стажа государственной службы при условии завершения обучения по программам высшего и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специальностям, утверждаемым Республиканской комиссией по подготовке кадров за рубежом или при наличии ученой степени;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 менее трех лет стажа работы на руководящих или иных должностях в государственных органах;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не менее пяти лет стажа работы в областях, соответствующих функциональным направлениям конкретной должности данной категории, в том числе не менее двух лет на руководящих должностях.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К административным государственным должностям категории D-2 устанавливаются следующие требования: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высшее образование;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опыт работы должен соответствовать одному из следующих требований: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менее трех лет стажа государственной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 менее одного года стажа государственной службы при условии завершения обучения по программам высшего образования в зарубежных высших учебных заведениях по приоритетным специальностям, утверждаемым Республиканской комиссией по подготовке кадров за рубежом;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 менее одного года стажа работы на руководящих или иных должностях в государственных органах;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не менее четырех лет стажа работы в областях, соответствующих функциональным направлениям конкретной должности данной категории, в том числе не менее одного года на руководящих должностях;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завершение обучения по программам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специальностям, утверждаемым Республиканской комиссией по подготовке кадров за рубежом;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наличие ученой степени.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К административным государственным должностям категории D-3 устанавливаются следующие требования: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высшее образование;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опыт работы должен соответствовать одному из следующих требований: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менее двух лет стажа государственной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 менее одного года стажа работы на руководящих или иных должностях в государственных органах;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 менее трех лет стажа работы в областях, соответствующих функциональным направлениям конкретной должности данной категории, в том числе не менее одного года на руководящих должностях;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завершение обучения по программам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специальностям, утверждаемым Республиканской комиссией по подготовке кадров за рубежом;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наличие ученой степени.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К административным государственным должностям категории D-4 устанавливаются следующие требования: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высшее образование;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опыт работы должен соответствовать одному из следующих требований: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менее одного года стажа государственной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 менее двух лет стажа работы в областях, соответствующих функциональным направлениям конкретной должности данной категории;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завершение обучения по программам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специальностям, утверждаемым Республиканской комиссией по подготовке кадров за рубежом;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наличие ученой степени.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К административным государственным должностям категории D-5 устанавливаются следующие требования: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высшее образование;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опыт работы не требуется.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Допускается послесреднее образование при наличии не менее одного года стажа государственной службы или не менее двух лет стажа работы в областях, соответствующих функциональным направлениям конкретной должности данной категории.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К административным государственным должностям категории D-О-1 устанавливаются следующие требования: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высшее образование;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опыт работы должен соответствовать одному из следующих требований: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менее четырех лет стажа государственной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 менее одного года стажа государственной службы при условии завершения обучения по программам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специальностям, утверждаемым Республиканской комиссией по подготовке кадров за рубежом или наличие ученой степени;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 менее трех лет стажа работы на руководящих или иных должностях в государственных органах;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не менее пяти лет стажа работы в областях, соответствующих функциональным направлениям конкретной должности данной категории, в том числе не менее двух лет на руководящих должностях.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34. К административным государственным должностям категории D-О-2 устанавливаются следующие требования: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высшее образование;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опыт работы должен соответствовать одному из следующих требований: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менее трех лет стажа государственной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 менее одного года стажа государственной службы при условии завершение обучения по программам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специальностям, утверждаемым Республиканской комиссией по подготовке кадров за рубежом или наличие ученой степени;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 менее одного года стажа работы на руководящих или иных должностях в государственных органах;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не менее четырех лет стажа работы в областях, соответствующих функциональным направлениям конкретной должности данной категории, в том числе не менее одного года на руководящих должностях.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К административным государственным должностям категории D-О-3 устанавливаются следующие требования: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высшее образование;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опыт работы должен соответствовать одному из следующих требований: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менее двух лет стажа государственной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 менее одного года стажа работы на руководящих или иных должностях в государственных органах;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 менее трех лет стажа работы в областях, соответствующих функциональным направлениям конкретной должности данной категории, в том числе не менее одного года на руководящих должностях;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завершение обучения по программам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специальностям, утверждаемым Республиканской комиссией по подготовке кадров за рубежом;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наличие ученой степени.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 К административным государственным должностям категории D-О-4 устанавливаются следующие требования: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высшее образование;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опыт работы не требуется.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Допускается послесреднее образование при наличии не менее одного года стажа государственной службы или не менее двух лет стажа работы в областях, соответствующих функциональным направлениям конкретной должности данной категории.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37. К административным государственным должностям категории D-О-5, D-О-6 устанавливаются следующие требования: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высшее или послесреднее образование;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опыт работы не требуется.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38. К административным государственным должностям категории Е-1 устанавливаются следующие требования: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высшее образование;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опыт работы должен соответствовать одному из следующих требований: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менее трех лет стажа государственной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 менее одного года стажа государственной службы при условии завершения обучения по программам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специальностям, утверждаемым Республиканской комиссией по подготовке кадров за рубежом или наличие ученой степени;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 менее одного года стажа работы на руководящих или иных должностях в государственных органах;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не менее четырех лет стажа работы в областях, соответствующих функциональным направлениям конкретной должности данной категории, в том числе не менее одного года на руководящих должностях.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39. К административным государственным должностям категории Е-2 устанавливаются следующие требования: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высшее образование;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опыт работы должен соответствовать одному из следующих требований: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менее двух лет стажа государственной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 менее одного года стажа работы на руководящих или иных должностях в государственных органах;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 менее трех лет стажа работы в областях, соответствующих функциональным направлениям конкретной должности данной категории, в том числе не менее одного года на руководящих должностях;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завершение обучения по программам высшего и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специальностям, утверждаемым Республиканской комиссией по подготовке кадров за рубежом;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наличие ученой степени.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40. К административным государственным должностям категории Е-3 устанавливаются следующие требования: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высшее образование;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опыт работы должен соответствовать одному из следующих требований: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менее одного года стажа государственной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 менее двух лет стажа работы в областях, соответствующих функциональным направлениям конкретной должности данной категории;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завершение обучения по программам высшего и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специальностям, утверждаемым Республиканской комиссией по подготовке кадров за рубежом;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наличие ученой степени.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41. К административным государственным должностям категории Е-4 устанавливаются следующие требования: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высшее образование;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опыт работы не требуется.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Допускается послесреднее образование при наличии не менее одного года стажа государственной службы или не менее двух лет стажа работы в областях, соответствующих функциональным направлениям конкретной должности данной категории.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42. К административным государственным должностям категории Е-5 устанавливаются следующие требования: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высшее или послесреднее образование;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опыт работы не требуется.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43. К административным государственным должностям категории E-R-1 устанавливаются следующие требования: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высшее образование;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опыт работы должен соответствовать одному из следующих требований: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менее трех лет стажа государственной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 менее одного года стажа государственной службы при условии завершения обучения но программам высшего и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специальностям, утверждаемым Республиканской комиссией по подготовке кадров за рубежом;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наличие ученой степени;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не менее одного года стажа работы на руководящих или иных должностях в государственных органах;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не менее четырех лет стажа работы в областях, соответствующих функциональным направлениям конкретной должности данной категории, в том числе не менее одного года на руководящих должностях.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44. К административным государственным должностям категории E-R-2 устанавливаются следующие требования: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высшее образование;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опыт работы должен соответствовать одному из следующих требований: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менее двух лет стажа государственной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наличие не менее трех лет стажа работы в областях, соответствующих функциональным направлениям конкретной должности данной категории;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завершение обучения по программам высшего и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специальностям, утверждаемым Республиканской комиссией по подготовке кадров за рубежом;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наличие ученой степени.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45. К административным государственным должностям категории E-R-3 устанавливаются следующие требования: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высшее образование;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опыт работы должен соответствовать одному из следующих требований: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менее полутора лет стажа государственной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наличие не менее трех лет стажа работы в областях, соответствующих функциональным направлениям конкретной должности данной категории;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завершение обучения по программам высшего и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специальностям, утверждаемым Республиканской комиссией по подготовке кадров за рубежом;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наличие ученой степени.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46. К административным государственным должностям категории E-R-4 устанавливаются следующие требования: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высшее образование;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опыт работы не требуется.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Допускается послесреднее образование при наличии не менее одного года стажа государственной службы или не менее двух лет стажа работы в областях, соответствующих функциональным направлениям конкретной должности данной категории.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47. К административным государственным должностям категории E-R-5 устанавливаются следующие требования: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высшее или послесреднее образование;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опыт работы не требуется.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48. К административным государственным должностям категории E-G-1 устанавливаются следующие требования: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высшее образование;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опыт работы должен соответствовать одному из следующих требований: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менее двух лет стажа государственной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наличие не менее трех лет стажа работы в областях, соответствующих функциональным направлениям конкретной должности данной категории;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завершение обучения по программам высшего и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специальностям, утверждаемым Республиканской комиссией по подготовке кадров за рубежом;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наличие ученой степени.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49. К административным государственным должностям категории E-G-2 устанавливаются следующие требования: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высшее образование;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опыт работы должен соответствовать одному из следующих требований: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менее одного года стажа государственной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 менее двух лет стажа работы в областях, соответствующих функциональным направлениям конкретной должности данной категории;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завершение обучения по программам высшего и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специальностям, утверждаемым Республиканской комиссией по подготовке кадров за рубежом;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наличие ученой степени.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50. К административным государственным должностям категории E-G-3 устанавливаются следующие требования: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высшее образование;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опыт работы не требуется.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Допускается послесреднее образование при наличии не менее одного года стажа государственной службы или не менее двух лет стажа работы в областях, соответствующих функциональным направлениям конкретной должности данной категории.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51. К административным государственным должностям категории Е-G-4 устанавливаются следующие требования: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высшее или послесреднее образование либо среднее техническое или профессиональное образование;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опыт работы не требуется.</w:t>
      </w:r>
    </w:p>
    <w:bookmarkEnd w:id="7"/>
    <w:bookmarkStart w:name="z6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Председателя Агентства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делам государственной службы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противодействию коррупции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декабря 2014 года № 58  </w:t>
      </w:r>
    </w:p>
    <w:bookmarkEnd w:id="8"/>
    <w:bookmarkStart w:name="z6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утративших силу некоторых приказов</w:t>
      </w:r>
      <w:r>
        <w:br/>
      </w:r>
      <w:r>
        <w:rPr>
          <w:rFonts w:ascii="Times New Roman"/>
          <w:b/>
          <w:i w:val="false"/>
          <w:color w:val="000000"/>
        </w:rPr>
        <w:t>
Председателя Агентства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по делам государственной службы</w:t>
      </w:r>
    </w:p>
    <w:bookmarkEnd w:id="9"/>
    <w:bookmarkStart w:name="z6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Агентства Республики Казахстан по делам государственной службы от 9 января 2008 года № 02-01-02/5 «Об утверждении Типовых квалификационных требований к категориям административных государственных должностей корпуса «Б» (зарегистрированный в Реестре государственной регистрации нормативных правовых актов за № 5084, опубликованный в Собрании актов центральных исполнительных и иных государственных органов Республики Казахстан от 28 мая 2008 года № 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от 4 февраля 2008 года № 02-01-02/20 «О внесении изменения в приказ первого заместителя Председателя Агентства Республики Казахстан по делам государственной службы от 9 января 2008 года № 02-01-02/5 «Об утверждении Типовых квалификационных требований к категориям административных государственных должностей» (зарегистрированный в Реестре государственной регистрации нормативных правовых актов Республики Казахстан за № 5133, опубликованный в Собрании актов центральных исполнительных и иных государственных органов Республики Казахстан от 10 июня 2008 года № 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от 25 февраля 2008 года № 02-01-02/33 «О внесении изменений в приказы первого заместителя Председателя Агентства Республики Казахстан по делам государственной службы от 9 января 2008 года № 02-01-02/5 и Председателя Агентства Республики Казахстан по делам государственной службы от 21 января 2008 года № 02-01-02/11» (зарегистрированный в Реестре государственной регистрации нормативных правовых актов Республики Казахстан за № 5151, опубликованный в Собрании актов центральных исполнительных и иных государственных органов Республики Казахстан от 10 июня 2008 года № 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от 19 марта 2013 года № 06-7/35 «О внесении изменений в приказ первого заместителя Председателя Агентства Республики Казахстан по делам государственной службы от 9 января 2008 года № 02-01-02/5 «Об утверждении Типовых квалификационных требований к категориям административных государственных должностей» (зарегистрированный в Реестре государственной регистрации нормативных правовых актов за № 8383, опубликованный в газете «Казахстанская правда» от 30 марта 2013 года № 111-112 (27385-27386).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