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b46e" w14:textId="e85b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государственных строительных инспекторов, осуществляющих архитектурно-строительный контроль и надзор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ноября 2014 года № 113. Зарегистрирован в Министерстве юстиции Республики Казахстан 06 января 2015 года № 10057. Утратил силу приказом Министра промышленности и строительства Республики Казахстан от 29 мая 2026 года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государственных строительных инспекторов, осуществляющих архитектурно-строительный контроль и надзор.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(Смагулов Б.А.) обеспечить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"Әділет" и в средствах массовой информации;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Ускенбаева К.А.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113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аттестации государственных строительных инспекторов,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архитектурно-строительный контроль и надзор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государственных строительных инспекторов, осуществляющих архитектурно-строительный контроль и надзор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определяют порядок проведения аттестации государственных строительных инспекторов, осуществляющих государственный архитектурно-строительный контроль и надзор (далее -инспекторы).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Аттестации подлежат государственные строительные инспекторы уполномоченного органа по делам архитектуры, градостроительства и строительства (далее - уполномоченный орган), главные государственные строительные инспекторы, заместители главного государственного строительного инспектора и государственные строительные инспекторы областей, города республиканского значения, столицы.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понятия: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делам архитектуры, градостроительства и строительства - центральный государственный орган, осуществляющий руководство в сфере государственного управления архитектурной, градостроительной и строительной деятельностью;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государственный строительный инспектор Республики Казахстан - руководитель ведомства уполномоченного органа (далее - руководитель ведомства), осуществляющего государственный архитектурно-строительный контроль за деятельностью местных исполнительных органов по делам архитектуры, градостроительства, строительства и государственный архитектурно-строительный контроль;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заместители Главного государственного строительного инспектора Республики Казахстан - заместители руководителя ведомства;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строительные инспекторы - штатные работники уполномоченного органа, в должностные обязанности которых входит контроль за деятельностью местных исполнительных органов по делам архитектуры, градостроительства, строительства и государственный архитектурно-строительный контроль;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главные государственные строительные инспекторы областей, города республиканского значения, столицы - руководители местных областных (города республиканского значения, столицы) органов, осуществляющих государственный архитектурно-строительный контроль;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заместители главного государственного строительного инспектора областей, города республиканского значения, столицы - заместители руководителей местных областных (города республиканского значения, столицы) органов, осуществляющих государственный архитектурно-строительный контроль;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строительные инспекторы областей, города республиканского значения, столицы - штатные работники местных областных (города республиканского значения, столицы) органов, в должностные обязанности которых входит оперативное инспектирование строек.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проводится в целях определения уровня компетентности, знаний государственных нормативов в области архитектуры, градостроительства и строительства, улучшения качества осуществляемых ими работ, изучения новых требований, с учетом изменений, происходящих в строительной отрасли, и состоит из трех этапов: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представленных документов аттестационной комиссией;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тестирование (в целях определения теоретических знаний);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собеседование (в целях определения уровня практического применения теоретических знаний в ежедневной работе).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Инспекторы проходят аттестацию по истечении каждых последующих трех лет пребывания на должности инспектора, но не ранее трех месяцев со дня занятия данной должности.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аттестация должна быть проведена не позднее трех месяцев со дня наступления указанного срока.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Аттестация проводится на государственном или русском языке по желанию аттестуемого инспектора.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Аттестационная комиссия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аттестации решением руководителя ведомства образуется аттестационная комиссия.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состоит из председателя, заместителя председателя, членов и секретаря комиссии. Количество членов комиссии должно составлять не менее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заседании председателя аттестационной комиссии, им выступает заместитель председателя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 и не имеет права голоса.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аттестационной комиссии является структурное подразделение уполномоченного органа, определяемое руководителем ведомства (далее - рабочий орган).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ведомства по представлению рабочего органа издает приказ, которым утверждается список инспекторов, подлежащих аттестации, устанавливаются сроки и графики проведения аттестации.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 подготовку необходимых документов по аттестуемым лицам.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аттестационной комиссии входят заместители руководителя ведомства и руководители структурных подразделений уполномоченного органа.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Аттестацию государственных строительных инспекторов на подведомственной территории проводят региональные аттестационные комиссии.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аттестационные комиссии проводят аттестацию с выездом.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региональных аттестационных комиссий определяется приказом руководителя ведомства.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Заседание аттестационной комиссии правомочно при наличии кворума, составляющего не менее двух третей состава комиссии.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принимается большинством голосов членов аттестационной комиссии. При равенстве голосов решающим является голос председателя аттестационной комиссии.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прохождения аттестации одним из членов аттестационной комиссии, данное лицо не может участвовать в голосовании относительно себя.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проведения аттестации главного государственного строительного инспектора Республики Казахстан, его заместителей, главных государственных строительных инспекторов областей (города республиканского значения, столицы), их заместителей и государственных строительных инспекторов областей (города республиканского значения, столицы) и уполномоченного органа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Рабочий орган определяет инспекторов, подлежащих аттестации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представляет список инспекторов, подлежащих аттестации, на утверждение руководителю ведомства.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Рабочий орган письменно, не позднее, чем за один месяц до начала проведения аттестации, уведомляет лиц, подлежащих аттестации о сроках ее проведения.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Кадровая служба уполномоченного органа и местных областных (города республиканского значения, столицы) органов, осуществляющих государственный архитектурно-строительный контроль за две недели до проведения аттестации готовят и направляют в рабочий орган следующие документы на инспекторов, подлежащих аттестации: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служебную характеристику;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личный листок по учету кадров;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автобиографию;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диплома об образовании в сфере строительства;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удостоверений о наличии ученой степени, званий, повышении квалификации, сертификатов и свидетельств (при наличии).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Служебная характеристика должна содержать оценку профессиональных, личностных качеств и результатов служебной деятельности аттестуемого лица и подписывается: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заместителей главного государственного строительного инспектора Республики Казахстан - руководителем ведомства;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главных государственных строительных инспекторов областей, города республиканского значения, столицы - руководителем либо заместителем руководителя местного исполнительного органа;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заместителей главных государственных строительных инспекторов и государственных строительных инспекторов областей, города республиканского значения, столицы - руководителями местных областных (города республиканского значения, столицы) органов, осуществляющих государственный архитектурно-строительный контроль;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государственных строительных инспекторов уполномоченного органа - заместителями руководителей местных областных (города республиканского значения, столицы) органов, осуществляющих государственный архитектурно-строительный контроль;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государственных строительных инспекторов областей, города республиканского значения, столицы - руководителями местных областных (города республиканского значения, столицы) органов, осуществляющих государственный архитектурно-строительный контроль либо их заместителями.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аттестации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Аттестация проводится в присутствии аттестуемого лица.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аттестуемое лицо аттестационной комиссией оформляется аттестационный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Лица, подлежащие аттестации, но отсутствовавшие по уважительным причинам, проходят процедуру аттестации в сроки, определяемые аттестационной комиссией.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Аттестационная комиссия, изучив представленные материалы, принимает одно из двух решений: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допустить к тестированию;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к тестированию.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не допуске к тестированию принимается в случае неполного предоставления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отсутствия профессионального образования в сфере строительства, предоставления отрицательной характеристики.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итогам тестирования к собеседованию допускаются лица, набравшие баллы в соответствии пороговым значением,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Аттестационная комиссия по итогам собеседования с аттестуемым лицом, принимает одно из следующих решений: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аттестован, подлежит повторной аттестации;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аттестован.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аттестационной комиссии оформляется протоколом заседания, который подписывается председателем, заместителем председателя, членами аттестационной комиссии и ее секретарем, присутствовавшими на ее заседании.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Аттестуемое лицо проходит ознакомление с решением аттестационной комиссии.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аттестационной комиссии в месячный срок со дня проведения аттестации утверждается приказом руководителя ведомства.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Утвержденное решение аттестационной комиссии заносится в аттестационный лист аттестуемого лица.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Аттестационный лист прошедшего аттестацию аттестуемого лица хранится в личном деле.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Проведение тестирования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Формирование тестовых вопросов осуществляется рабочим органом и утверждается руководителем ведомства.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используются при оценке уровня знаний аттестуемых лиц в виде заполнения листов ответов.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Тестирование состоит из двух этапов: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прохождение тестов участниками тестирования;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подсчет результатов.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на государственном или русском языках по выбору участника тестирования.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 время тестирования участникам не допускается: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покидать помещение до окончания тестирования;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разговаривать и другими действиями отвлекать участников тестирования;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персональные электронные устройства (в том числе компьютеры, мобильные телефоны).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вышеуказанных требований, участник тестирования удаляется из помещения для проведения тестирования. Аттестация для данного лица считается не пройденной, аттестационная комиссия выносит в отношении данного лица следующее решение: не аттестован, подлежит повторной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лицо проходит повторное тестирование в сроки, устанавливаемые аттестационной комиссией, но не ранее чем через три месяца.</w:t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Общее время, предоставленное на выполнение тестовых заданий, составляет 90 минут. Тестовый вопросник включает 100 (сто) вопросов.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времени, отведенного на выполнение теста, материалы предоставляются в аттестационную комиссию.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Подсчет результатов тестирования проводится аттестационной комиссией с использованием кодов правильных ответов в течение 3 (трех) часов.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Пороговым значением для главных государственных строительных инспекторов областей, города республиканского значения, столицы, их заместителей, а также заместителей главного государственного инспектора Республики Казахстан, считается результат тестирования 70 и более правильных ответов, для остальной категории лиц, подлежащих аттестации - 60 и более правильных ответов.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Участник тестирования, получивший при прохождении тестирования результат ниже пороговых значений, к собеседованию не допускается.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лицо может пройти повторное тестирование в сроки, устанавливаемые аттестационной комиссией, но не ранее чем через три месяца.</w:t>
      </w:r>
    </w:p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Если при повторном прохождении тестирования участником тестирования вновь получен результат ниже пороговых значений, аттестационная комиссия принимает решение о несоответствии участника тестирования занимаемой должности инспектора.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строительных инспекторов,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архитектурно-строительный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надзор</w:t>
            </w:r>
          </w:p>
        </w:tc>
      </w:tr>
    </w:tbl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Аттестационный лист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аттестуемом инспекторе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рождения: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дата назначения: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трудовой стаж: ______________ (в органах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архитектурно-строительного контроля ___________), в том числе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данной должности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участвовавших членов комиссии: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"За":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"Против":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решение: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(аттестован; не аттестован, подлежит повторной аттестации; неаттестован)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/______________/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   /______________/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                  /______________/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                      /______________/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/______________/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/______________/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с принятым решением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(дата и подпись аттестуемого лица)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