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58f6" w14:textId="ce95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ноября 2014 года № 98. Зарегистрирован в Министерстве юстиции Республики Казахстан 29 декабря 2014 года № 10029.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цифрового развития, инноваций и аэрокосмической промышленности РК от 01.04.2024 </w:t>
      </w:r>
      <w:r>
        <w:rPr>
          <w:rFonts w:ascii="Times New Roman"/>
          <w:b w:val="false"/>
          <w:i w:val="false"/>
          <w:color w:val="000000"/>
          <w:sz w:val="28"/>
        </w:rPr>
        <w:t>№ 188/НҚ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государственных услуг.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10.03.2020 </w:t>
      </w:r>
      <w:r>
        <w:rPr>
          <w:rFonts w:ascii="Times New Roman"/>
          <w:b w:val="false"/>
          <w:i w:val="false"/>
          <w:color w:val="000000"/>
          <w:sz w:val="28"/>
        </w:rPr>
        <w:t>№ 89/НҚ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системы государственного управления Министерства национальной экономики Республики Казахстан (Биахметов А.С.) обеспечить в установленном законодательством порядке: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национальной экономики Республики Казахстан.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национальной экономики Республики Казахстан Абылкасымову М.Е.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2014 года № 98</w:t>
            </w:r>
          </w:p>
        </w:tc>
      </w:tr>
    </w:tbl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государственных услуг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Заместителя Премьер-Министра – Министра искусственного интеллекта и цифрового развития РК от 04.12.2025 </w:t>
      </w:r>
      <w:r>
        <w:rPr>
          <w:rFonts w:ascii="Times New Roman"/>
          <w:b w:val="false"/>
          <w:i w:val="false"/>
          <w:color w:val="ff0000"/>
          <w:sz w:val="28"/>
        </w:rPr>
        <w:t>№ 614/НҚ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государственных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государственных услугах" и определяют порядок ведения реестра государственных услуг, включая порядок выявления скрытых государственных услуг и внесения их в реестр государственных услуг.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определения: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скрытая государственная услуга – государственная функция, отвечающая критериям государственной услуги, но не включенная в реестр государственных услуг;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общественно значимая услуга – государственная услуга, осуществляемая на непрерывной основе и направленная на удовлетворение законных интересов общества;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оказания государственных услуг (далее – уполномоченный орган) – центральный государственный орган, осуществляющий руководство и межотраслевую координацию в сфере оказания государственных услуг;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реестр государственных услуг (далее – реестр) – классифицированный перечень государственных услуг.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ведется на казахском и русском языках по форме согласно приложению 1 к настоящим Правилам.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Классификация реестра состоит из: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разделов, которые представляют собой группировку государственных услуг в зависимости от сфер общественных отношений;</w:t>
      </w:r>
    </w:p>
    <w:bookmarkEnd w:id="20"/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подразделов, которые представляют собой группировку государственных услуг в зависимости от жизненных ситуаций услугополучателя;</w:t>
      </w:r>
    </w:p>
    <w:bookmarkEnd w:id="21"/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порядковых номеров государственных услуг.</w:t>
      </w:r>
    </w:p>
    <w:bookmarkEnd w:id="22"/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Государственной услуге присваивается восьмизначный индивидуальный классифицированный код в виде цифрового обозначения, который формируется из кодов всех уровней классификации реестра. </w:t>
      </w:r>
    </w:p>
    <w:bookmarkEnd w:id="23"/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Классифицированный код государственной услуге присваивается уполномоченным органом.</w:t>
      </w:r>
    </w:p>
    <w:bookmarkEnd w:id="24"/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Классифицированный код состоит из трех частей:</w:t>
      </w:r>
    </w:p>
    <w:bookmarkEnd w:id="25"/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часть – состоит из 3 цифр и обозначает раздел сферы общественных отношений;</w:t>
      </w:r>
    </w:p>
    <w:bookmarkEnd w:id="26"/>
    <w:bookmarkStart w:name="z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часть – состоит из 2 цифр и обозначает подраздел в зависимости от жизненной ситуации услугополучателя;</w:t>
      </w:r>
    </w:p>
    <w:bookmarkEnd w:id="27"/>
    <w:bookmarkStart w:name="z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часть – состоит из 3 цифр и обозначает порядковый номер государственной услуги внутри подраздела.</w:t>
      </w:r>
    </w:p>
    <w:bookmarkEnd w:id="28"/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Классификация реестра составляется по структуре согласно приложению 2 к настоящим Правилам.</w:t>
      </w:r>
    </w:p>
    <w:bookmarkEnd w:id="29"/>
    <w:bookmarkStart w:name="z6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</w:t>
      </w:r>
    </w:p>
    <w:bookmarkEnd w:id="30"/>
    <w:bookmarkStart w:name="z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ведения реестра включает в себя следующие этапы:</w:t>
      </w:r>
    </w:p>
    <w:bookmarkEnd w:id="31"/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нормативных правовых актов Республики Казахстан на предмет выявления государственных услуг;</w:t>
      </w:r>
    </w:p>
    <w:bookmarkEnd w:id="32"/>
    <w:bookmarkStart w:name="z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на основе проведенного анализа перечня государственных услуг, подлежащих к включению в реестр или исключению из реестра;</w:t>
      </w:r>
    </w:p>
    <w:bookmarkEnd w:id="33"/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включение выявленных государственных услуг или исключение из реестра;</w:t>
      </w:r>
    </w:p>
    <w:bookmarkEnd w:id="34"/>
    <w:bookmarkStart w:name="z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реестра на предмет актуализации (обновления) его содержания;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(обновление) сведений на веб-портале "электронного правительства" о государственных услугах, включенных в реестр.</w:t>
      </w:r>
    </w:p>
    <w:bookmarkEnd w:id="36"/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внесения изменений и (или) дополнений в реестр центральные государственные органы и местные исполнительные органы:</w:t>
      </w:r>
    </w:p>
    <w:bookmarkEnd w:id="37"/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ежеквартально проводят инвентаризацию сведений о государственных услугах в реестре;</w:t>
      </w:r>
    </w:p>
    <w:bookmarkEnd w:id="38"/>
    <w:bookmarkStart w:name="z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части государственных услуг, ежеквартально не позднее пятого числа месяца, следующего за отчетным периодом, представляют в уполномоченный орган предложения по внесению в реестр изменений на казахском и русском языках по форме согласно приложению 3 к настоящим Правилам и (или) сведения по внесению в реестр дополнений на казахском и русском языках по форме согласно приложению 4 к настоящим Правилам.</w:t>
      </w:r>
    </w:p>
    <w:bookmarkEnd w:id="39"/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части общественно значимых услуг, ежеквартально не позднее пятого числа месяца, следующего за отчетным периодом, представляют в уполномоченный орган предложения по внесению в реестр изменений на казахском и русском языках по форме согласно приложению 5 к настоящим Правилам и (или) сведения по внесению в реестр дополнений на казахском и русском языках по форме согласно приложению 6 к настоящим Правилам.</w:t>
      </w:r>
    </w:p>
    <w:bookmarkEnd w:id="40"/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ежеквартально не позднее тридцатого числа месяца, следующего за отчетным периодом, осуществляет внесение изменений и (или) дополнений в реестр либо направляет в государственный орган мотивированное заключение об отклонении поступивших предложений.</w:t>
      </w:r>
    </w:p>
    <w:bookmarkEnd w:id="41"/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Общественно значимая услуга подлежит включению в Реестр в порядке, установленном настоящими Правилами, при одновременном соответствии следующим критериям: </w:t>
      </w:r>
    </w:p>
    <w:bookmarkEnd w:id="42"/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осуществляется на непрерывной основе;</w:t>
      </w:r>
    </w:p>
    <w:bookmarkEnd w:id="43"/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является индивидуальной и направлена на удовлетворение законных интересов общества;</w:t>
      </w:r>
    </w:p>
    <w:bookmarkEnd w:id="44"/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имеет социально-значимый характер в обеспечении жизнедеятельности общества;</w:t>
      </w:r>
    </w:p>
    <w:bookmarkEnd w:id="45"/>
    <w:bookmarkStart w:name="z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является доступной для всего общества либо для широкого круга лиц.</w:t>
      </w:r>
    </w:p>
    <w:bookmarkEnd w:id="46"/>
    <w:bookmarkStart w:name="z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обеспечивает размещение детальной информации и иных ключевых сведений о государственных услугах (сведения об услугополучателе, наименование услугодателя, наименования организаций или объекта информатизации осуществляющих прием заявлений и выдачу результатов оказания государственной услуги, платность либо бесплатность оказания государственной услуги, форму оказания государственной услуги, наименование подзаконного нормативного правового акта, определяющего порядок оказания государственной услуги), на веб-портале "электронного правительства" ежеквартально до 10 числа месяца, следующего за отчетным периодом, по мере поступления предложений о внесениях изменений и (или) дополнений в реестр от центральных государственных органов и местных исполнительных органов.</w:t>
      </w:r>
    </w:p>
    <w:bookmarkEnd w:id="47"/>
    <w:bookmarkStart w:name="z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Реестр утверждается или в него вносится изменения и (или) дополнения по согласованию с уполномоченным органом по оценке и контролю за качеством оказания государственных услуг и уполномоченным органом в сфере развития системы государственного управления.</w:t>
      </w:r>
    </w:p>
    <w:bookmarkEnd w:id="48"/>
    <w:bookmarkStart w:name="z8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выявления скрытых государственных услуг и внесения их в реестр</w:t>
      </w:r>
    </w:p>
    <w:bookmarkEnd w:id="49"/>
    <w:bookmarkStart w:name="z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Скрытая государственная услуга имеет конкретную, типовую форму в рамках реализации государственной функции в виде документа и (или) в виде действия.</w:t>
      </w:r>
    </w:p>
    <w:bookmarkEnd w:id="50"/>
    <w:bookmarkStart w:name="z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выявления скрытых государственных услуг:</w:t>
      </w:r>
    </w:p>
    <w:bookmarkEnd w:id="51"/>
    <w:bookmarkStart w:name="z8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центральные государственные органы и местные исполнительные органы ежеквартально проводят анализ поступивших обращений физических и юридических лиц на предмет выявления скрытых государственных услуг.</w:t>
      </w:r>
    </w:p>
    <w:bookmarkEnd w:id="52"/>
    <w:bookmarkStart w:name="z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анализа скрытых государственных услуг центральные государственные органы и местные исполнительные органы формируют предложения в реестр;</w:t>
      </w:r>
    </w:p>
    <w:bookmarkEnd w:id="53"/>
    <w:bookmarkStart w:name="z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центральные государственные органы и местные исполнительные органы ежеквартально не позднее пятого числа месяца, следующего за отчетным периодом, представляют в уполномоченный орган предложения по внесению в реестр дополнений на казахском и русском языках по форме согласно приложению 4, на основании которого уполномоченный орган ежеквартально не позднее тридцатого числа месяца, следующего за отчетным периодом, формирует проект реестра с включением скрытой государственной услуги для дальнейшего согласования с заинтересованными государственными органами и местными исполнительными органами либо направляет мотивированное заключение об отклонении поступивших предложений;</w:t>
      </w:r>
    </w:p>
    <w:bookmarkEnd w:id="54"/>
    <w:bookmarkStart w:name="z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разногласий по включению скрытой государственной услуги в реестр, вопрос включения скрытой государственной услуги выносится на Межведомственную комиссию по вопросам оказания государственных услуг для выработки рекомендаций о целесообразности или нецелесообразности включения скрытой государственной услуги в реестр.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государственных услуг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государственной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органа, разрабатывающего подзаконный нормативный правовой акт, определяющий порядок оказания государственной услуги и (или) подвида государственной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подзаконного нормативного правового акта, определяющего порядок оказания государственной услуги/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 значимые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реестра государственных услуг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документов/справок, удостоверяющих личность и статус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документов, обеспечивающих права, несвязанные с предпринимательской деятельностью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физических лиц и граждан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Регистрация/смена статуса, места жительства, фамилии, имени, отчества (при наличии) и других данных физических 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Пребывание за рубежом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 в Республику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регистрации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и дети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семьи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Рождение, опекунство и воспитание ребенка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досуг для ребенка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обеспечение ребенка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на имущество и интеллектуальную собственность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Движимое имущество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Интеллектуальная собственность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прав на имущество и интеллектуальную собственность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Здоровье, медицина и здравоохранение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здоровья, медицины и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 и социальная защита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в сфере занятости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обеспечение, в том числе пенсионное обеспечение и социальное страхование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труда 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наука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образования и науки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образования и науки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предпринимательство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бизнеса или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деятельности частного предпринимателя или юридического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на занятие определенными видами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на производство отдельных видов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на приобретение, реализацию и хранение отдельных видов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туризма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и водный транспорт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 природные ресурсы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водными ресурсами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лесными ресурсами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животным миром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индустрия и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промышленности, индустрии и технологий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промышленности, индустрии и технологий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Нефтегазовая сфера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нефтегазовой сфере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нефтегазовой сфере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администрирование, бухгалтерский учет и финансовая отчетность, аудиторская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администрирование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учет и финансовая отчетность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регулирование, контроль и надзор финансового рынка и финансовых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деятельности банков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деятельности пенсионных фондов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рынка страховых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государственного регулирования, контроля и надзора финансового рынка и финансовых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таможенного 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оборона и правосудие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безопасности, правосудия и обороны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безопасности, правосудия и обороны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защиты конкуренции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религии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отношения, геодезия и картография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информация и связь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организации и предоставления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ситуации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чрезвычайных ситуаций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Архитектурно-градостроительная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архитектуры и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архитектурно-градостроительной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политика и иностранные 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внешней политики и иностранных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регулирования естественных монополий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служба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государственной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космического пространства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статистической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предприятия и государственное имущество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государственной поддержки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 значимые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направление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 значимые услуги в сферах культуры и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 значимые услуги в сфере охраны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 направление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 значимые услуги в сфере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 значимые услуги в сфере промышленности и ЖКХ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 значимые услуги в сфере развития топливно-энергетического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 значимые услуги в сфере защиты и развития конкуренции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9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предложений по внесению изменений в реестр государственных услуг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редакция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редакция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(ссылка на нормативный правовой акт и (или) поручение Правительства Республики Казахстан 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10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по внесению дополнений в реестр государственных услуг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государственной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услугополучателей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органа, разрабатывающего подзаконный нормативный правовой акт, определяющий порядок оказания государственной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прием заявлений и выдачу оформленных документов (на каждый подвид государственной услуги)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Платность (на каждый подвид государственной услуги)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государственной услуги (на каждый подвид государственной услуги)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 услуги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услугодателя (для оказания услуги)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оказания государственной услуги (перечень документов)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внесения дополнений в реестр (ссылка на нормативный правовой акт и (или) поручение Правительства Республики Казахстан (при наличии)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основание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10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предложений по общественно значимой услуге для внесения изменений в реестр государственных услуг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редакция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редакция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(ссылка на нормативный правовой акт и (или) поручение Правительства Республики Казахстан 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10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по общественно значимой услуге для внесения дополнений в реестр государственных услуг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общественно значимой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общественно значимой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общественно значимой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