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1ecc" w14:textId="d8a1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органов Комитета связи, информатизации и информации Министерства по инвестициям 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ноября 2014 года № 161. Зарегистрирован в Министерстве юстиции Республики Казахстан 3 декабря 2014 года № 9924. Утратил силу приказом Министра информации и коммуникаций Республики Казахстан от 15 мая 2018 года № 202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15.05.2018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"Инспекция связи и информатизации Комитета связи, информатизации и информации Министерства по инвестициям и развитию Республики Казахстан по городу Астана и Акмолинской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"Инспекция связи и информатизации Комитета связи, информатизации и информации Министерства по инвестициям и развитию Республики Казахстан по городу Алматы и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"Инспекция связи и информатизации Комитета связи, информатизации и информации Министерства по инвестициям и развитию Республики Казахстан по Актюбинской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"Инспекция связи и информатизации Комитета связи, информатизации и информации Министерства по инвестициям и развитию Республики Казахстан по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"Инспекция связи и информатизации Комитета связи, информатизации и информации Министерства по инвестициям и развитию Республики Казахстан по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"Инспекция связи и информатизации Комитета связи, информатизации и информации Министерства по инвестициям и развитию Республики Казахстан по Жамбылской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государственном учреждении "Инспекция связи и информатизации Комитета связи, информатизации и информации Министерства по инвестициям и развитию Республики Казахстан по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государственном учреждении "Инспекция связи и информатизации Комитета связи, информатизации и информации Министерства по инвестициям и развитию Республики Казахстан по Карагандинской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государственном учреждении "Инспекция связи и информатизации Комитета связи, информатизации и информации Министерства по инвестициям и развитию Республики Казахстан по Кызылординской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государственном учреждении "Инспекция связи и информатизации Комитета связи, информатизации и информации Министерства по инвестициям и развитию Республики Казахстан по Костанайской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государственном учреждении "Инспекция связи и информатизации Комитета связи, информатизации и информации Министерства по инвестициям и развитию Республики Казахстан по Мангистауской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государственном учреждении "Инспекция связи и информатизации Комитета связи, информатизации и информации Министерства по инвестициям и развитию Республики Казахстан по Павлодарской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государственном учреждении "Инспекция связи и информатизации Комитета связи, информатизации и информации Министерства по инвестициям и развитию Республики Казахстан по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государственном учреждении "Инспекция связи и информатизации Комитета связи, информатизации и информации Министерства по инвестициям и развитию Республики Казахстан по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(Сарсенов С.С.)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Жумагалиева А.К.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161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"Инспекция связи и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Комитета связи, информатизации и информации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>инвестициям и развитию Республики Казахстан по городу Астана и</w:t>
      </w:r>
      <w:r>
        <w:br/>
      </w:r>
      <w:r>
        <w:rPr>
          <w:rFonts w:ascii="Times New Roman"/>
          <w:b/>
          <w:i w:val="false"/>
          <w:color w:val="000000"/>
        </w:rPr>
        <w:t>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городу Астана и Акмолинской области" (далее – Инспекция) является территориальным органом Комитета связи, информатизации и информации Министерства по инвестициям и развитию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Президента, Правительства Республики Казахстан и Министерства по инвестициям и развитию Республики Казахстан и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принимает решения оформляемые приказами Руководителя Инспекции.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010000, город Астана, Сарыаркинский район, проспект Республики, 13.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городу Астана и Акмолинской области".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за счет средств республиканского бюджета.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Инспекции является участие в формировании и реализации государственной политики в сфере связи и информатизации.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информатизации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соблюдением законодательства Республики Казахстан по предоставлению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мероприятиях по приемке в эксплуатацию (промышленную эксплуатацию) государственных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в сфере электронного документа и электронной цифровой подписи на предмет соблюдения законов Республики Казахстан и постановлений Правительства Республики Казахстан об электронном документе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иные функции в соответствии с законодательством Республики Казахстан.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информацию от физических и юридических лиц, необходимую для осуществления функций и задач, возложенных на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самостоятельно не отчуждает или иным способом распоряжается закрепленным за ним имуществом.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 после согласования с Министром по инвестициям и развитию Республики Казахстан.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161</w:t>
            </w:r>
          </w:p>
        </w:tc>
      </w:tr>
    </w:tbl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"Инспекция связи и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Комитета связи, информатизации и информации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>инвестициям и развитию Республики Казахстан по городу Алматы и</w:t>
      </w:r>
      <w:r>
        <w:br/>
      </w:r>
      <w:r>
        <w:rPr>
          <w:rFonts w:ascii="Times New Roman"/>
          <w:b/>
          <w:i w:val="false"/>
          <w:color w:val="000000"/>
        </w:rPr>
        <w:t>Алматинской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городу Алматы и Алматинской области" (далее – Инспекция) является территориальным органом Комитета связи, информатизации и информации Министерства по инвестициям и развитию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Президента, Правительства Республики Казахстан и Министерства по инвестициям и развитию Республики Казахстан и иными нормативными правовыми актами, а также настоящим Положением.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принимает решения оформляемые приказами Руководителя Инспекции.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050026, город Алматы, Алмалинский район, улица Жумалиева, 108.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городу Алматы и Алматинской области".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за счет средств республиканского бюджета.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Инспекции является участие в формировании и реализации государственной политики в сфере связи и информатизации.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информатизации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соблюдением законодательства Республики Казахстан по предоставлению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мероприятиях по приемке в эксплуатацию (промышленную эксплуатацию) государственных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в сфере электронного документа и электронной цифровой подписи на предмет соблюдения законов Республики Казахстан и постановлений Правительства Республики Казахстан об электронном документе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иные функции в соответствии с законодательством Республики Казахстан.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информацию от физических и юридических лиц, необходимую для осуществления функций и задач, возложенных на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самостоятельно не отчуждает или иным способом распоряжается закрепленным за ним имуществом.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 после согласования с Министром по инвестициям и развитию Республики Казахстан.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161</w:t>
            </w:r>
          </w:p>
        </w:tc>
      </w:tr>
    </w:tbl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"Инспекция связи и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Комитета связи, информатизации и информации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>инвестициям и развитию Республики Казахстан по Актюбинской</w:t>
      </w:r>
      <w:r>
        <w:br/>
      </w:r>
      <w:r>
        <w:rPr>
          <w:rFonts w:ascii="Times New Roman"/>
          <w:b/>
          <w:i w:val="false"/>
          <w:color w:val="000000"/>
        </w:rPr>
        <w:t>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Актюбинской области" (далее – Инспекция) является территориальным органом Комитета связи, информатизации и информации Министерства по инвестициям и развитию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Президента, Правительства Республики Казахстан и Министерства по инвестициям и развитию Республики Казахстан и иными нормативными правовыми актами, а также настоящим Положением.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66"/>
    <w:bookmarkStart w:name="z42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уполномочено на это в соответствии с законодательством.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принимает решения оформляемые приказами Руководителя Инспекции.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030000, Актюбинская область, город Актобе, проспект Абулхаир-хана, 62.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Актюбинской области".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за счет средств республиканского бюджета.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Инспекции является участие в формировании и реализации государственной политики в сфере связи и информатизации.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информатизации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соблюдением законодательства Республики Казахстан по предоставлению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мероприятиях по приемке в эксплуатацию (промышленную эксплуатацию) государственных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в сфере электронного документа и электронной цифровой подписи на предмет соблюдения законов Республики Казахстан и постановлений Правительства Республики Казахстан об электронном документе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иные функции в соответствии с законодательством Республики Казахстан.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информацию от физических и юридических лиц, необходимую для осуществления функций и задач, возложенных на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самостоятельно не отчуждает или иным способом распоряжается закрепленным за ним имуществом.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 после согласования с Министром по инвестициям и развитию Республики Казахстан.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161</w:t>
            </w:r>
          </w:p>
        </w:tc>
      </w:tr>
    </w:tbl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"Инспекция связи и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Комитета связи, информатизации и информации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>инвестициям и развитию Республики Казахстан по Атырауской</w:t>
      </w:r>
      <w:r>
        <w:br/>
      </w:r>
      <w:r>
        <w:rPr>
          <w:rFonts w:ascii="Times New Roman"/>
          <w:b/>
          <w:i w:val="false"/>
          <w:color w:val="000000"/>
        </w:rPr>
        <w:t>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Атырауской области" (далее – Инспекция) является территориальным органом Комитета связи, информатизации и информации Министерства по инвестициям и развитию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Президента, Правительства Республики Казахстан и Министерства по инвестициям и развитию Республики Казахстан и иными нормативными правовыми актами, а также настоящим Положением.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95"/>
    <w:bookmarkStart w:name="z4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Инспекция выступает стороной гражданско-правовых отношений от имени государства, если уполномочено на это в соответствии с законодательством.     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принимает решения оформляемые приказами Руководителя Инспекции.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060000, Атырауская область, город Атырау, улица Пушкина, 201 Дом связи.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Атырауской области".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за счет средств республиканского бюджета.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Инспекции является участие в формировании и реализации государственной политики в сфере связи и информатизации.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информатизации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соблюдением законодательства Республики Казахстан по предоставлению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мероприятиях по приемке в эксплуатацию (промышленную эксплуатацию) государственных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в сфере электронного документа и электронной цифровой подписи на предмет соблюдения законов Республики Казахстан и постановлений Правительства Республики Казахстан об электронном документе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иные функции в соответствии с законодательством Республики Казахстан.</w:t>
      </w:r>
    </w:p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информацию от физических и юридических лиц, необходимую для осуществления функций и задач, возложенных на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самостоятельно не отчуждает или иным способом распоряжается закрепленным за ним имуществом.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 после согласования с Министром по инвестициям и развитию Республики Казахстан.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Start w:name="z1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161</w:t>
            </w:r>
          </w:p>
        </w:tc>
      </w:tr>
    </w:tbl>
    <w:bookmarkStart w:name="z12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"Инспекция связи и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Комитета связи, информатизации и информации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>инвестициям и развитию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Восточно-Казахстанской области" (далее – Инспекция) является территориальным органом Комитета связи, информатизации и информации Министерства по инвестициям и развитию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Президента, Правительства Республики Казахстан и Министерства по инвестициям и развитию Республики Казахстан и иными нормативными правовыми актами, а также настоящим Положением.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24"/>
    <w:bookmarkStart w:name="z4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уполномочено на это в соответствии с законодательством.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принимает решения оформляемые приказами Руководителя Инспекции.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070000, Восточно-Казахстанская область, город Усть-Каменогорск, улица Карла Либкнехта, 19.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Восточно-Казахстанской области".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за счет средств республиканского бюджета.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32"/>
    <w:bookmarkStart w:name="z1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Инспекции является участие в формировании и реализации государственной политики в сфере связи и информатизации.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информатизации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соблюдением законодательства Республики Казахстан по предоставлению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мероприятиях по приемке в эксплуатацию (промышленную эксплуатацию) государственных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в сфере электронного документа и электронной цифровой подписи на предмет соблюдения законов Республики Казахстан и постановлений Правительства Республики Казахстан об электронном документе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иные функции в соответствии с законодательством Республики Казахстан.</w:t>
      </w:r>
    </w:p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информацию от физических и юридических лиц, необходимую для осуществления функций и задач, возложенных на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Start w:name="z14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самостоятельно не отчуждает или иным способом распоряжается закрепленным за ним имуществом.</w:t>
      </w:r>
    </w:p>
    <w:bookmarkEnd w:id="141"/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 после согласования с Министром по инвестициям и развитию Республики Казахстан.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Start w:name="z15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161</w:t>
            </w:r>
          </w:p>
        </w:tc>
      </w:tr>
    </w:tbl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"Инспекция связи и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Комитета связи, информатизации и информации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>инвестициям и развитию Республики Казахстан по Жамбылской</w:t>
      </w:r>
      <w:r>
        <w:br/>
      </w:r>
      <w:r>
        <w:rPr>
          <w:rFonts w:ascii="Times New Roman"/>
          <w:b/>
          <w:i w:val="false"/>
          <w:color w:val="000000"/>
        </w:rPr>
        <w:t>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Жамбылской области" (далее – Инспекция) является территориальным органом Комитета связи, информатизации и информации Министерства по инвестициям и развитию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Президента, Правительства Республики Казахстан и Министерства по инвестициям и развитию Республики Казахстан и иными нормативными правовыми актами, а также настоящим Положением.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53"/>
    <w:bookmarkStart w:name="z43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уполномочено на это в соответствии с законодательством.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принимает решения оформляемые приказами Руководителя Инспекции.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080000, Жамбылская область, город Тараз, улица Аскарова 20 ж.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24.11.2015 </w:t>
      </w:r>
      <w:r>
        <w:rPr>
          <w:rFonts w:ascii="Times New Roman"/>
          <w:b w:val="false"/>
          <w:i w:val="false"/>
          <w:color w:val="00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государственного органа –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Жамбылской области".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за счет средств республиканского бюджета.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61"/>
    <w:bookmarkStart w:name="z17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Инспекции является участие в формировании и реализации государственной политики в сфере связи и информатизации.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информатизации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соблюдением законодательства Республики Казахстан по предоставлению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мероприятиях по приемке в эксплуатацию (промышленную эксплуатацию) государственных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в сфере электронного документа и электронной цифровой подписи на предмет соблюдения законов Республики Казахстан и постановлений Правительства Республики Казахстан об электронном документе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иные функции в соответствии с законодательством Республики Казахстан.</w:t>
      </w:r>
    </w:p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информацию от физических и юридических лиц, необходимую для осуществления функций и задач, возложенных на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Start w:name="z17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самостоятельно не отчуждает или иным способом распоряжается закрепленным за ним имуществом.</w:t>
      </w:r>
    </w:p>
    <w:bookmarkEnd w:id="170"/>
    <w:bookmarkStart w:name="z18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 после согласования с Министром по инвестициям и развитию Республики Казахстан.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Start w:name="z18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161</w:t>
            </w:r>
          </w:p>
        </w:tc>
      </w:tr>
    </w:tbl>
    <w:bookmarkStart w:name="z18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"Инспекция связи и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Комитета связи, информатизации и информации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>инвестициям и развитию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Западно-Казахстанской области" (далее – Инспекция) является территориальным органом Комитета связи, информатизации и информации Министерства по инвестициям и развитию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Президента, Правительства Республики Казахстан и Министерства по инвестициям и развитию Республики Казахстан и иными нормативными правовыми актами, а также настоящим Положением.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82"/>
    <w:bookmarkStart w:name="z4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уполномочено на это в соответствии с законодательством.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принимает решения оформляемые приказами Руководителя Инспекции.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090000, Западно-Казахстанская область, город Уральск, проспект Достык, 186.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Западно-Казахстанской области".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за счет средств республиканского бюджета.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90"/>
    <w:bookmarkStart w:name="z20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Инспекции является участие в формировании и реализации государственной политики в сфере связи и информатизации.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информатизации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соблюдением законодательства Республики Казахстан по предоставлению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мероприятиях по приемке в эксплуатацию (промышленную эксплуатацию) государственных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в сфере электронного документа и электронной цифровой подписи на предмет соблюдения законов Республики Казахстан и постановлений Правительства Республики Казахстан об электронном документе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иные функции в соответствии с законодательством Республики Казахстан.</w:t>
      </w:r>
    </w:p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информацию от физических и юридических лиц, необходимую для осуществления функций и задач, возложенных на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Start w:name="z20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самостоятельно не отчуждает или иным способом распоряжается закрепленным за ним имуществом.</w:t>
      </w:r>
    </w:p>
    <w:bookmarkEnd w:id="199"/>
    <w:bookmarkStart w:name="z21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 после согласования с Министром по инвестициям и развитию Республики Казахстан.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Start w:name="z21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161</w:t>
            </w:r>
          </w:p>
        </w:tc>
      </w:tr>
    </w:tbl>
    <w:bookmarkStart w:name="z21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"Инспекция связи и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Комитета связи, информатизации и информации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>инвестициям и развитию Республики Казахстан по Карагандинской</w:t>
      </w:r>
      <w:r>
        <w:br/>
      </w:r>
      <w:r>
        <w:rPr>
          <w:rFonts w:ascii="Times New Roman"/>
          <w:b/>
          <w:i w:val="false"/>
          <w:color w:val="000000"/>
        </w:rPr>
        <w:t>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Карагандинской области" (далее – Инспекция) является территориальным органом Комитета связи, информатизации и информации Министерства по инвестициям и развитию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Президента, Правительства Республики Казахстан и Министерства по инвестициям и развитию Республики Казахстан и иными нормативными правовыми актами, а также настоящим Положением.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11"/>
    <w:bookmarkStart w:name="z4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уполномочено на это в соответствии с законодательством.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принимает решения оформляемые приказами Руководителя Инспекции.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100012, Карагандинская область, город Караганда, улица Воинов Интернационалистов, 14А.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Карагандинской области".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за счет средств республиканского бюджета.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19"/>
    <w:bookmarkStart w:name="z231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Инспекции является участие в формировании и реализации государственной политики в сфере связи и информатизации.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информатизации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соблюдением законодательства Республики Казахстан по предоставлению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мероприятиях по приемке в эксплуатацию (промышленную эксплуатацию) государственных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в сфере электронного документа и электронной цифровой подписи на предмет соблюдения законов Республики Казахстан и постановлений Правительства Республики Казахстан об электронном документе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иные функции в соответствии с законодательством Республики Казахстан.</w:t>
      </w:r>
    </w:p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информацию от физических и юридических лиц, необходимую для осуществления функций и задач, возложенных на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Start w:name="z23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самостоятельно не отчуждает или иным способом распоряжается закрепленным за ним имуществом.</w:t>
      </w:r>
    </w:p>
    <w:bookmarkEnd w:id="228"/>
    <w:bookmarkStart w:name="z24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 после согласования с Министром по инвестициям и развитию Республики Казахстан.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Start w:name="z24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161</w:t>
            </w:r>
          </w:p>
        </w:tc>
      </w:tr>
    </w:tbl>
    <w:bookmarkStart w:name="z24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"Инспекция связи и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Комитета связи, информатизации и информации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>инвестициям и развитию Республики Казахстан по Кызылординской</w:t>
      </w:r>
      <w:r>
        <w:br/>
      </w:r>
      <w:r>
        <w:rPr>
          <w:rFonts w:ascii="Times New Roman"/>
          <w:b/>
          <w:i w:val="false"/>
          <w:color w:val="000000"/>
        </w:rPr>
        <w:t>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Кызылординской области" (далее – Инспекция) является территориальным органом Комитета связи, информатизации и информации Министерства по инвестициям и развитию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Президента, Правительства Республики Казахстан и Министерства по инвестициям и развитию Республики Казахстан и иными нормативными правовыми актами, а также настоящим Положением.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40"/>
    <w:bookmarkStart w:name="z43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уполномочено на это в соответствии с законодательством.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принимает решения оформляемые приказами Руководителя Инспекции.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120000, Кызылординская область, город Кызылорда, улица Айтеке би, 36А.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Кызылординской области".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за счет средств республиканского бюджета.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48"/>
    <w:bookmarkStart w:name="z26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Инспекции является участие в формировании и реализации государственной политики в сфере связи и информатизации.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информатизации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соблюдением законодательства Республики Казахстан по предоставлению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мероприятиях по приемке в эксплуатацию (промышленную эксплуатацию) государственных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в сфере электронного документа и электронной цифровой подписи на предмет соблюдения законов Республики Казахстан и постановлений Правительства Республики Казахстан об электронном документе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иные функции в соответствии с законодательством Республики Казахстан.</w:t>
      </w:r>
    </w:p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информацию от физических и юридических лиц, необходимую для осуществления функций и задач, возложенных на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Start w:name="z26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самостоятельно не отчуждает или иным способом распоряжается закрепленным за ним имуществом.</w:t>
      </w:r>
    </w:p>
    <w:bookmarkEnd w:id="257"/>
    <w:bookmarkStart w:name="z27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 после согласования с Министром по инвестициям и развитию Республики Казахстан.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Start w:name="z27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161</w:t>
            </w:r>
          </w:p>
        </w:tc>
      </w:tr>
    </w:tbl>
    <w:bookmarkStart w:name="z27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"Инспекция связи и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Комитета связи, информатизации и информации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>инвестициям и развитию Республики Казахстан по Костанайской</w:t>
      </w:r>
      <w:r>
        <w:br/>
      </w:r>
      <w:r>
        <w:rPr>
          <w:rFonts w:ascii="Times New Roman"/>
          <w:b/>
          <w:i w:val="false"/>
          <w:color w:val="000000"/>
        </w:rPr>
        <w:t>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Костанайской области" (далее – Инспекция) является территориальным органом Комитета связи, информатизации и информации Министерства по инвестициям и развитию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Президента, Правительства Республики Казахстан и Министерства по инвестициям и развитию Республики Казахстан и иными нормативными правовыми актами, а также настоящим Положением.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69"/>
    <w:bookmarkStart w:name="z43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уполномочено на это в соответствии с законодательством.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принимает решения оформляемые приказами Руководителя Инспекции.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110000, Костанайская область, город Костанай, улица Темирбаева, 14, кв. 58-59.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Костанайской области".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за счет средств республиканского бюджета.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77"/>
    <w:bookmarkStart w:name="z29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Инспекции является участие в формировании и реализации государственной политики в сфере связи и информатизации.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информатизации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соблюдением законодательства Республики Казахстан по предоставлению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мероприятиях по приемке в эксплуатацию (промышленную эксплуатацию) государственных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в сфере электронного документа и электронной цифровой подписи на предмет соблюдения законов Республики Казахстан и постановлений Правительства Республики Казахстан об электронном документе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иные функции в соответствии с законодательством Республики Казахстан.</w:t>
      </w:r>
    </w:p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информацию от физических и юридических лиц, необходимую для осуществления функций и задач, возложенных на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Start w:name="z29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самостоятельно не отчуждает или иным способом распоряжается закрепленным за ним имуществом.</w:t>
      </w:r>
    </w:p>
    <w:bookmarkEnd w:id="286"/>
    <w:bookmarkStart w:name="z30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 после согласования с Министром по инвестициям и развитию Республики Казахстан.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Start w:name="z30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161</w:t>
            </w:r>
          </w:p>
        </w:tc>
      </w:tr>
    </w:tbl>
    <w:bookmarkStart w:name="z30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"Инспекция связи и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Комитета связи, информатизации и информации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>инвестициям и развитию Республики Казахстан по Мангистауской</w:t>
      </w:r>
      <w:r>
        <w:br/>
      </w:r>
      <w:r>
        <w:rPr>
          <w:rFonts w:ascii="Times New Roman"/>
          <w:b/>
          <w:i w:val="false"/>
          <w:color w:val="000000"/>
        </w:rPr>
        <w:t>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94"/>
    <w:bookmarkStart w:name="z3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Мангистауской области" (далее – Инспекция) является территориальным органом Комитета связи, информатизации и информации Министерства по инвестициям и развитию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295"/>
    <w:bookmarkStart w:name="z3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Президента, Правительства Республики Казахстан и Министерства по инвестициям и развитию Республики Казахстан и иными нормативными правовыми актами, а также настоящим Положением.</w:t>
      </w:r>
    </w:p>
    <w:bookmarkEnd w:id="296"/>
    <w:bookmarkStart w:name="z3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97"/>
    <w:bookmarkStart w:name="z3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98"/>
    <w:bookmarkStart w:name="z43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уполномочено на это в соответствии с законодательством.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принимает решения оформляемые приказами Руководителя Инспекции.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130000, Мангистауская область, город Актау, микрорайон 14, Дом связи.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Мангистауской области".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за счет средств республиканского бюджета.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06"/>
    <w:bookmarkStart w:name="z321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Инспекции является участие в формировании и реализации государственной политики в сфере связи и информатизации.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информатизации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соблюдением законодательства Республики Казахстан по предоставлению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мероприятиях по приемке в эксплуатацию (промышленную эксплуатацию) государственных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в сфере электронного документа и электронной цифровой подписи на предмет соблюдения законов Республики Казахстан и постановлений Правительства Республики Казахстан об электронном документе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иные функции в соответствии с законодательством Республики Казахстан.</w:t>
      </w:r>
    </w:p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информацию от физических и юридических лиц, необходимую для осуществления функций и задач, возложенных на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Start w:name="z326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самостоятельно не отчуждает или иным способом распоряжается закрепленным за ним имуществом.</w:t>
      </w:r>
    </w:p>
    <w:bookmarkEnd w:id="315"/>
    <w:bookmarkStart w:name="z330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 после согласования с Министром по инвестициям и развитию Республики Казахстан.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Start w:name="z335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161</w:t>
            </w:r>
          </w:p>
        </w:tc>
      </w:tr>
    </w:tbl>
    <w:bookmarkStart w:name="z338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"Инспекция связи и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Комитета связи, информатизации и информации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>инвестициям и развитию Республики Казахстан по Павлодарской</w:t>
      </w:r>
      <w:r>
        <w:br/>
      </w:r>
      <w:r>
        <w:rPr>
          <w:rFonts w:ascii="Times New Roman"/>
          <w:b/>
          <w:i w:val="false"/>
          <w:color w:val="000000"/>
        </w:rPr>
        <w:t>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23"/>
    <w:bookmarkStart w:name="z34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Павлодарской области" (далее – Инспекция) является территориальным органом Комитета связи, информатизации и информации Министерства по инвестициям и развитию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324"/>
    <w:bookmarkStart w:name="z34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Президента, Правительства Республики Казахстан и Министерства по инвестициям и развитию Республики Казахстан и иными нормативными правовыми актами, а также настоящим Положением.</w:t>
      </w:r>
    </w:p>
    <w:bookmarkEnd w:id="325"/>
    <w:bookmarkStart w:name="z3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26"/>
    <w:bookmarkStart w:name="z3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27"/>
    <w:bookmarkStart w:name="z4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уполномочено на это в соответствии с законодательством.</w:t>
      </w:r>
    </w:p>
    <w:bookmarkEnd w:id="328"/>
    <w:bookmarkStart w:name="z34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принимает решения оформляемые приказами Руководителя Инспекции.</w:t>
      </w:r>
    </w:p>
    <w:bookmarkEnd w:id="329"/>
    <w:bookmarkStart w:name="z34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330"/>
    <w:bookmarkStart w:name="z3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140000, Павлодарская область, город Павлодар, улица Академика Сатпаева, 50.</w:t>
      </w:r>
    </w:p>
    <w:bookmarkEnd w:id="331"/>
    <w:bookmarkStart w:name="z3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Павлодарской области".</w:t>
      </w:r>
    </w:p>
    <w:bookmarkEnd w:id="332"/>
    <w:bookmarkStart w:name="z3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33"/>
    <w:bookmarkStart w:name="z3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за счет средств республиканского бюджета.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35"/>
    <w:bookmarkStart w:name="z351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Инспекции является участие в формировании и реализации государственной политики в сфере связи и информатизации.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информатизации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соблюдением законодательства Республики Казахстан по предоставлению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мероприятиях по приемке в эксплуатацию (промышленную эксплуатацию) государственных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в сфере электронного документа и электронной цифровой подписи на предмет соблюдения законов Республики Казахстан и постановлений Правительства Республики Казахстан об электронном документе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иные функции в соответствии с законодательством Республики Казахстан.</w:t>
      </w:r>
    </w:p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информацию от физических и юридических лиц, необходимую для осуществления функций и задач, возложенных на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Start w:name="z356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самостоятельно не отчуждает или иным способом распоряжается закрепленным за ним имуществом.</w:t>
      </w:r>
    </w:p>
    <w:bookmarkEnd w:id="344"/>
    <w:bookmarkStart w:name="z360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 после согласования с Министром по инвестициям и развитию Республики Казахстан.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Start w:name="z365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161</w:t>
            </w:r>
          </w:p>
        </w:tc>
      </w:tr>
    </w:tbl>
    <w:bookmarkStart w:name="z36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"Инспекция связи и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Комитета связи, информатизации и информации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>инвестициям и развитию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Северо-Казахстанской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2"/>
    <w:bookmarkStart w:name="z37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Северо-Казахстанской области" (далее – Инспекция) является территориальным органом Комитета связи, информатизации и информации Министерства по инвестициям и развитию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353"/>
    <w:bookmarkStart w:name="z37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Президента, Правительства Республики Казахстан и Министерства по инвестициям и развитию Республики Казахстан и иными нормативными правовыми актами, а также настоящим Положением.</w:t>
      </w:r>
    </w:p>
    <w:bookmarkEnd w:id="354"/>
    <w:bookmarkStart w:name="z37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55"/>
    <w:bookmarkStart w:name="z37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56"/>
    <w:bookmarkStart w:name="z43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Инспекция выступает стороной гражданско-правовых отношений от имени государства, если уполномочено на это в соответствии с законодательством.      </w:t>
      </w:r>
    </w:p>
    <w:bookmarkEnd w:id="357"/>
    <w:bookmarkStart w:name="z37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принимает решения оформляемые приказами Руководителя Инспекции.</w:t>
      </w:r>
    </w:p>
    <w:bookmarkEnd w:id="358"/>
    <w:bookmarkStart w:name="z37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359"/>
    <w:bookmarkStart w:name="z37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150000, Северо-Казахстанская область, город Петропавловск, улица Жумабаева, 109.</w:t>
      </w:r>
    </w:p>
    <w:bookmarkEnd w:id="360"/>
    <w:bookmarkStart w:name="z37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Северо-Казахстанской области".</w:t>
      </w:r>
    </w:p>
    <w:bookmarkEnd w:id="361"/>
    <w:bookmarkStart w:name="z37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62"/>
    <w:bookmarkStart w:name="z37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за счет средств республиканского бюджета.</w:t>
      </w:r>
    </w:p>
    <w:bookmarkEnd w:id="363"/>
    <w:bookmarkStart w:name="z38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64"/>
    <w:bookmarkStart w:name="z381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365"/>
    <w:bookmarkStart w:name="z38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Инспекции является участие в формировании и реализации государственной политики в сфере связи и информатизации.</w:t>
      </w:r>
    </w:p>
    <w:bookmarkEnd w:id="366"/>
    <w:bookmarkStart w:name="z38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информатизации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соблюдением законодательства Республики Казахстан по предоставлению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мероприятиях по приемке в эксплуатацию (промышленную эксплуатацию) государственных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в сфере электронного документа и электронной цифровой подписи на предмет соблюдения законов Республики Казахстан и постановлений Правительства Республики Казахстан об электронном документе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иные функции в соответствии с законодательством Республики Казахстан.</w:t>
      </w:r>
    </w:p>
    <w:bookmarkStart w:name="z38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информацию от физических и юридических лиц, необходимую для осуществления функций и задач, возложенных на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Start w:name="z38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Start w:name="z386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370"/>
    <w:bookmarkStart w:name="z38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Start w:name="z38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372"/>
    <w:bookmarkStart w:name="z38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самостоятельно не отчуждает или иным способом распоряжается закрепленным за ним имуществом.</w:t>
      </w:r>
    </w:p>
    <w:bookmarkEnd w:id="373"/>
    <w:bookmarkStart w:name="z390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374"/>
    <w:bookmarkStart w:name="z39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 после согласования с Министром по инвестициям и развитию Республики Казахстан.</w:t>
      </w:r>
    </w:p>
    <w:bookmarkEnd w:id="375"/>
    <w:bookmarkStart w:name="z39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376"/>
    <w:bookmarkStart w:name="z39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Start w:name="z39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Start w:name="z395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379"/>
    <w:bookmarkStart w:name="z39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161</w:t>
            </w:r>
          </w:p>
        </w:tc>
      </w:tr>
    </w:tbl>
    <w:bookmarkStart w:name="z398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"Инспекция связи и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Комитета связи, информатизации и информации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>инвестициям и развитию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Южно-Казахстанской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81"/>
    <w:bookmarkStart w:name="z40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Южно-Казахстанской области" (далее – Инспекция) является территориальным органом Комитета связи, информатизации и информации Министерства по инвестициям и развитию Республики Казахстан (далее – Комитет), осуществляющим реализационные, контрольные и надзорные функции в области связи, информатизации.</w:t>
      </w:r>
    </w:p>
    <w:bookmarkEnd w:id="382"/>
    <w:bookmarkStart w:name="z40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Президента, Правительства Республики Казахстан и Министерства по инвестициям и развитию Республики Казахстан и иными нормативными правовыми актами, а также настоящим Положением.</w:t>
      </w:r>
    </w:p>
    <w:bookmarkEnd w:id="383"/>
    <w:bookmarkStart w:name="z40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84"/>
    <w:bookmarkStart w:name="z40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85"/>
    <w:bookmarkStart w:name="z43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уполномочено на это в соответствии с законодательством.</w:t>
      </w:r>
    </w:p>
    <w:bookmarkEnd w:id="386"/>
    <w:bookmarkStart w:name="z4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принимает решения оформляемые приказами Руководителя Инспекции.</w:t>
      </w:r>
    </w:p>
    <w:bookmarkEnd w:id="387"/>
    <w:bookmarkStart w:name="z40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388"/>
    <w:bookmarkStart w:name="z40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160000, Южно-Казахстанская область, город Шымкент, проспект Таукехана, 35.</w:t>
      </w:r>
    </w:p>
    <w:bookmarkEnd w:id="389"/>
    <w:bookmarkStart w:name="z40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"Инспекция связи и информатизации Комитета связи, информатизации и информации Министерства по инвестициям и развитию Республики Казахстан по Южно-Казахстанской области".</w:t>
      </w:r>
    </w:p>
    <w:bookmarkEnd w:id="390"/>
    <w:bookmarkStart w:name="z40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91"/>
    <w:bookmarkStart w:name="z40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за счет средств республиканского бюджета.</w:t>
      </w:r>
    </w:p>
    <w:bookmarkEnd w:id="392"/>
    <w:bookmarkStart w:name="z41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93"/>
    <w:bookmarkStart w:name="z411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394"/>
    <w:bookmarkStart w:name="z41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Инспекции является участие в формировании и реализации государственной политики в сфере связи и информатизации.</w:t>
      </w:r>
    </w:p>
    <w:bookmarkEnd w:id="395"/>
    <w:bookmarkStart w:name="z41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приемке в эксплуатацию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информатизации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соблюдением законодательства Республики Казахстан по предоставлению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мероприятиях по приемке в эксплуатацию (промышленную эксплуатацию) государственных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в сфере электронного документа и электронной цифровой подписи на предмет соблюдения законов Республики Казахстан и постановлений Правительства Республики Казахстан об электронном документе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иные функции в соответствии с законодательством Республики Казахстан.</w:t>
      </w:r>
    </w:p>
    <w:bookmarkStart w:name="z41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Инспекции: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информацию от физических и юридических лиц, необходимую для осуществления функций и задач, возложенных на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Start w:name="z41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обязанности Инспекции входит: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Start w:name="z416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399"/>
    <w:bookmarkStart w:name="z41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Start w:name="z41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401"/>
    <w:bookmarkStart w:name="z41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самостоятельно не отчуждает или иным способом распоряжается закрепленным за ним имуществом.</w:t>
      </w:r>
    </w:p>
    <w:bookmarkEnd w:id="402"/>
    <w:bookmarkStart w:name="z420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403"/>
    <w:bookmarkStart w:name="z42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 после согласования с Министром по инвестициям и развитию Республики Казахстан.</w:t>
      </w:r>
    </w:p>
    <w:bookmarkEnd w:id="404"/>
    <w:bookmarkStart w:name="z42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405"/>
    <w:bookmarkStart w:name="z42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Start w:name="z42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Start w:name="z425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408"/>
    <w:bookmarkStart w:name="z42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4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