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d908" w14:textId="671d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видов спорта, спортивных дисциплин и формирования реестра видов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28 октября 2014 года № 55. Зарегистрирован в Министерстве юстиции Республики Казахстан 28 ноября 2014 года № 9912.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видов спорта, спортивных дисциплин и формирования реестра видов спорта.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cпорта Республики Казахстан (Канагатов Е.Б.)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направление на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 № 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видов спорта, спортивных дисциплин и</w:t>
      </w:r>
      <w:r>
        <w:br/>
      </w:r>
      <w:r>
        <w:rPr>
          <w:rFonts w:ascii="Times New Roman"/>
          <w:b/>
          <w:i w:val="false"/>
          <w:color w:val="000000"/>
        </w:rPr>
        <w:t>формирования реестра видов спорта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05.10.2017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видов спорта, спортивных дисциплин и формирования реестра видов спорта (далее – Правила) разработаны в соответствии с подпунктом 37)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(далее – Закон) и определяют порядок признания видов спорта, спортивных дисциплин и формирования реестра видов спорта, а также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определяют порядок оказания государственной услуги "Признание видов спорта, спортивных дисциплин" (далее – государственная услуга).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спортивная дисциплина – часть вида спорта, имеющая отличительные признаки и включающая в себя один или несколько видов (программ) спортивных соревнований;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спорта – составная часть спорта, отличительными признаками которой являются среда занятий, совокупность физических упражнений или интеллектуальных способностей в состязательной деятельности и правила соревнований, объединенные по признакам схожести правил видов спорта одной спортивной федерации;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видов спорта – реестр, содержащий зафиксированные на бумажном и электронном носителях сведения о видах спорта и спортивных дисциплинах, получивших развитие на территории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Признание видов спорта и спортивных дисциплин на территории Республики Казахстан осуществляется путем внесения в реестр видов спорта (далее – Реестр),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культуры и спорта РК от 30.04.2020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признания вида спорта, спортивной дисциплины является наличие признаков вида спорта, спортивной дисциплины к которым относятся наличие правил соревнований, среды занятий, состязательность, участие спортсменов, используемый спортивный инвентарь (без учета защитных средств) и оборудование, физическое и интеллектуальное развитие способностей человека, совершенствование его двигательной активности и формирование здорового образа жизни.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изменяется приказом Министра культуры и спорта РК от 05.10.2017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видов спорта, спортивных дисциплин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2 - в редакции приказа Министра культуры и спорта РК от 30.04.2020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"Признание видов спорта, спортивных дисциплин" национальная аккредитованная спортивная федерация по виду спорта (далее – услугополучатель) обращается в уполномоченный орган через веб-портал "электронного правительства" www.egov.kz (далее - портал).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(далее – Перечень)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Услугодатель предоставляет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Единый контакт-центр.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заявления, выдача результата оказания государственной услуги осуществляются на следующий рабочий день.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через портал для получения государственной услуги документы, предусмотренные пунктом 8 Перечня, загружаются услугополучателем в электронном или сканированном виде.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"личном кабинете" в истории обращений услугополучателя направляется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уполномоченного органа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ответственный исполнитель уполномоченного органа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Полный пакет документов в течение 6 (шести) рабочих дней рассматривается в уполномоченном органе по итогам которого принимается приказ о признании видов спорта, спортивных дисциплин (далее - приказ), либо направляется мотивированный ответ об отказе в оказании государственной услуги.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принятия предварительного решения об отказе в признании видов спорта, спортивных дисциплин либо выявлении иных оснований для отказа в оказании государственной услуги, ответственный исполнитель уполномоченного органа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при положительном решении принимает приказ, при отрицательном решении – направляет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в течение 1 (одного) рабочего дня направляет услугополучателю копию приказа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направляется копия приказа либо мотивированный ответ об отказе в оказании государственной услуги, удостоверенные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Результатом оказания государственной услуги является приказ уполномоченного органа либо мотивированный ответ об отказе в оказании государственной услуги.</w:t>
      </w:r>
    </w:p>
    <w:bookmarkEnd w:id="21"/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Реестра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05.10.2017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Реестр формируется и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Основанием для формирования Реестра является решение уполномоченного органа о признании вида спорта, спортивной дисциплины.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культуры и спорта РК от 30.04.2020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Вид спорта, спортивная дисциплина вносится в Реестр в течение двух календарных дней со дня принятия решения о признании вида спорта, спортивной дисциплины.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Форма Реестра содержит следующие сведения: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признанного вида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номер-код признанного вида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признанной спортивной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номер-код признанной спортивной дисциплины.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– код признанного вида спорта, спортивной дисциплины состоит из следующих четырех знаков: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знак номера – кода является индивидуальным номером вида спорта, спортивной дисциплины: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олимпийские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неолимпийские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национальные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технические и прикладные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непаралимпийские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паралимпийские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сурдлимпийские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– военно-прикладные виды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служебно-прикладные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знак номера – кода определяет сезонность вида спорта, спортивной дисциплины: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летние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зимние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внесезонные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знак номера - кода определяет сезонность занятий видом спорта, спортивной дисциплиной, а также определяет игровой или неигровой характер вида спорта, спортивной дисциплины: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летний неигровой вид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летний игровой вид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зимний неигровой вид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зимний игровой вид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внесезонный, неигровой вид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внесезонный, игровой вид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внесезонный вид спорта, содержащий как игровые, так и неигровые спортивные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летний вид спорта, содержащий как игровые, так и неигровые спортивные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зимний вид спорта, содержащий как игровые, так и неигровые спортивные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знак номера – кода определяет пол и возрастную категорию занимающихся видом спорта, спортивной дисциплиной: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мужчины, юноши (юниоры);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женщины, девушки (юниорки);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мужчины, юноши (юниоры), женщины;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девушки (юниорки);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мужчины, девушки (юниорки);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женщины;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мужчины, женщины, девушки (юниорки);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мужчины, женщины;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мужчины;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юноши (юниоры), девушки (юниорки);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юноши (юниоры, девушки (юниорки), женщины;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мужчины, юноши (юниоры), девушки (юниорки);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юноши (юниоры), женщины;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 – юноши (юниоры);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смешанная пара/группа;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– все категории.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Электронная форма Реестра направляется заявителю в течение двух календарных дней со дня внесения вида спорта, спортивной дисциплины в Реестр.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вносит изменения и дополнения в Реестр на основании заявления национальных аккредитованных спортивных федераций по виду спорта.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свидетельства об аккредитации национальной аккредитованной спортивной федерации уполномоченный орган исключает соответствующий вид спорта из Реестра.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Заявление о внесении изменений и дополнений в Реестр рассматривается уполномоченным органом в течение пятнадцати календарных дней со дня его поступления.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культуры и спорта РК от 08.02.2016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Основаниями для внесения изменений и дополнений в Реестр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переименование признанного вида спорта, спортивной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правил соревнований или положений официальных международных спортивных соревнований;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объединение признанных видов спорта, спортивных дисциплин;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разделение признанных видов спорта, спортивных дисциплин;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отзыв свидетельства об аккредитации национальной аккредитованной спортивной федерации по соответствующему виду 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после внесения изменений и дополнений в Реестр направляет электронную форму Реестра заявителю в течение двух календарных дней.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Отсутствие оснований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является основанием, для принятия решения уполномоченным органом об отказе во внесении изменений и дополнений в Реестр.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принятия решения об отказе во внесении изменений и дополнений в Реестр, уполномоченный орган уведомляет заявителя в течение двух календарных дней после принятия решения.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принятия уполномоченным органом решения о внесении изменений и дополнений в Реестр, уполномоченный орган уведомляет об этом местные исполнительные органы областей, городов республиканского значения и столицы по вопросам физической культуры и спорта, юридических лиц, осуществляющих деятельность в сфере физической культуры и спорта, в течение десяти рабочих дней с момента принятия решения.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культуры и спорта РК от 19.09.2018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уполномоченного органа по вопросам оказания государственной услуги</w:t>
      </w:r>
    </w:p>
    <w:bookmarkEnd w:id="35"/>
    <w:p>
      <w:pPr>
        <w:spacing w:after="0"/>
        <w:ind w:left="0"/>
        <w:jc w:val="both"/>
      </w:pPr>
      <w:bookmarkStart w:name="z57" w:id="36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культуры и спорта РК от 30.04.2020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Исключен приказом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Исключен приказом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Исключен приказом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Жалоба на решение, действие (бездействие) должностного лица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удовлетворяющее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Жалоба услугополучателя, поступившая на имя руководителя уполномоченного органа, осуществляющего руководство в области физической культуры и спорта, подлежит рассмотрению в течение пяти рабочих дней со дня ее принятия к рассмотрению.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спортивных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формирования реестра видов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культуры и спорта РК от 30.04.2020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туризма и спорта РК от 02.07.2025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"Признание видов спорта, спортивных дисциплин"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Результатом оказания государственной услуги является копия приказа о признании видов спорта, спортивных дисциплин, либо мотивированный ответ об отказе в оказании государственной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копия приказа либо мотивированный ответ об отказе в оказании государственной услуги, удостоверенные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развитии заявляемого вида спорта, спортивной дисциплины в Республике Казахстан и мире, содержащая краткое описание, время и место возникновения, наличие международных спортивных федераций, количество проведенных соревнований, охват занимающихся в Республике Казахстан, роль в развитии физических и интеллектуальных способностей человека, совершенствовании его двигательной активности и формировании здорового образа жизни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программа и методика обучения заявляемому виду спорта, спортивной дисциплине, содержащая краткое описание использования спортивного инвентаря (без учета защитных средств) и оборудования (при наличии)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видео (фото) материалы хода спортивного соревнования, отражающие состязательный процесс, участие спортсменов с указанием ссылки на официальный сайт национальной аккредитованной спортивной федерации по виду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правила по виду спорта заявляемого вида спорта, спортивной дисциплины или копия правил по виду спорта заявляемого вида спорта, спортивной дисциплины, соответствующей международной спортивной федерации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предусмотренным пунктами 4 и 5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спорта,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 и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видов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приказа Министра культуры и спорта РК от 30.04.2020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1"/>
    <w:bookmarkStart w:name="z3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Реестр видов спорта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признанного вида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Номер-код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признанного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признанной спортивной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Номер-код признанной спортивной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