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2eee" w14:textId="3452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выполнения функций управляющей компании специальной экономической зоны "Бурабай" Республиканским государственным учреждением "Территориальный департамент Комитета по инвестициям Министерства по инвестициям и развитию Республики Казахстан - администрация специальной экономической зоны "Бурабай"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ноября 2014 года № 157. Зарегистрирован в Министерстве юстиции Республики Казахстан 19 ноября 2014 года № 9879. Утратил силу приказом Министра по инвестициям и развитию Республики Казахстан от 23 февраля 2016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23.02.2016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Порядок введения в действие приказа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21 июля 2011 года «О специальных экономических зонах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Республиканскому государственному учреждению «Территориальный департамент Комитета по инвестициям Министерства по инвестициям и развитию Республики Казахстан – администрация специальной экономической зоны «Бурабай» выполнять функции управляющей компании специальной экономической зоны «Бурабай» до 31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 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по инвестициям и развитию Республики Казахстан, а также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вице-министра по инвестициям 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Сагадиева Е.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              Ж. Касымбек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