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4882" w14:textId="9a24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Комитета оплаты медицинских услуг Министерства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17 октября 2014 года № 146. Зарегистрирован в Министерстве юстиции Республики Казахстан 24 октября 2014 года № 9832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августа 2014 года № 875 «О реформе системы государственного управления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2014 года № 1005 «О некоторых вопросах Министерства здравоохранения и социального развития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государственного учреждения «Комитет оплаты медицинских услуг Министерства здравоохранения и социального развития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государственного учреждения «Департамент Комитета оплаты медицинских услуг по городу Астане Министерства здравоохранения и социального развития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государственного учреждения «Департамент Комитета оплаты медицинских услуг по городу Алматы Министерства здравоохранения и социального развития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государственного учреждения «Департамент Комитета оплаты медицинских услуг по Акмолинской области Министерства здравоохранения и социального развития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государственного учреждения «Департамент Комитета оплаты медицинских услуг по Актюбинской области Министерства здравоохранения и социального развития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государственного учреждения «Департамент Комитета оплаты медицинских услуг по Алматинской области Министерства здравоохранения и социального развития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государственного учреждения «Департамент Комитета оплаты медицинских услуг по Атырауской области Министерства здравоохранения и социального развития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государственного учреждения «Департамент Комитета оплаты медицинских услуг по Восточно-Казахстанской области Министерства здравоохранения и социального развития Республики Казахстан»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государственного учреждения «Департамент Комитета оплаты медицинских услуг по Жамбылской области Министерства здравоохранения и социального развития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государственного учреждения «Департамент Комитета оплаты медицинских услуг по Западно-Казахстанской области Министерства здравоохранения и социального развития Республики Казахстан»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государственного учреждения «Департамент Комитета оплаты медицинских услуг по Карагандинской области Министерства здравоохранения и социального развития Республики Казахстан»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государственного учреждения «Департамент Комитета оплаты медицинских услуг по Костанайской области Министерства здравоохранения и социального развития Республики Казахстан»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государственного учреждения «Департамент Комитета оплаты медицинских услуг по Кызылординской области Министерства здравоохранения и социального развития Республики Казахстан»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государственного учреждения «Департамент Комитета оплаты медицинских услуг по Мангистауской области Министерства здравоохранения и социального развития Республики Казахстан»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государственного учреждения «Департамент Комитета оплаты медицинских услуг по Павлодарской области Министерства здравоохранения и социального развития Республики Казахстан»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государственного учреждения «Департамент Комитета оплаты медицинских услуг по Северо-Казахстанской области Министерства здравоохранения и социального развития Республики Казахстан»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государственного учреждения «Департамент Комитета оплаты медицинских услуг по Южно-Казахстанской области Министерства здравоохранения и социального развития Республики Казахстан»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оплаты медицинских услуг Министерства здравоохранения и социального развития Республики Казахстан (далее – Комитет)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средствах массовой информации и информационно-правовой системы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146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государственном учреждении «Комитет оплаты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>
Министерства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Комитет оплаты медицинских услуг Министерства здравоохранения и социального развития Республики Казахстан (далее – Комитет) является ведомством Министерства здравоохранения и социального развития Республики Казахстан (далее – Министерство), осуществляющим регулятивные и реализационные функции в сфере оплаты услуг гарантированного объема бесплатной медицинской помощи (далее – ГОБМП) в соответствии с законодательством Республики Казахстан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010000, город Астана, Есильский район, улица Орынбор, дом 8, административное здание «Дом министерств», 5-6 подъезды.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«Комитет оплаты медицинских услуг Министерства здравоохранения и социального развития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Комитету не допускается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Комитета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оплаты услуг ГОБМП, участие в стратегии развития Единой национальной системы здравоохранения (далее – ЕНСЗ) и в совершенствовании механизмов финансирования и управления ресурсами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выбора поставщика услуг по оказанию ГОБМП и возмещение его затрат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качества и объема оказанных медицинских услуг ГОБМП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оплата медицинских услуг по оказанию ГОБМП по администрируемым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методики формирования тарифов и планирования затрат на медицинские услуги, оказываемые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единых подходов к оценке эффективности деятельности субъектов здравоохранения, оказывающих медицинские услуги в рамках ГОБМП, с использованием индикаторов, отражающих эффективность, полноту и соответствие медицинских услуг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выбора поставщика услуг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возмещения затрат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внешней экспертизы качества медицинских услуг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оценка и мониторинг за эффективным управлением организацией медицинской помощи и использованием ресурсов при оказании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оценки системы мотивации работников медицинских организаций, ориентированной на достижение конечного результата работы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контроля, координации и мониторинга за внедрением и исполнением программ и направлений, реализуемых в рамках Единой национальной системы здравоохранения, включая целевые текущие трансферты на обеспечение и расширение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функции, предусмотренных законами, актами Президента и Правительства Республики Казахстан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вызывать в Комитет и его территориальные подразделения физических лиц, должностных лиц юридических лиц для рассмотрения фактов нарушения законодательства Республики Казахстан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независимых экспертов при реализации задач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государственными органами по обеспечению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участвовать в организации и проведении международных, республиканских, и региональных семинаров, научно-практических конференций по вопросам совершенствования системы финансирования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координировать деятельность структурных подразделений Министерства, субъектов здравоохранения по вопросам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сотрудничать с международными организациями по вопросам оплаты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проводить мероприятия по информированию населения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беспрепятственно посещать субъекты здравоохранения в целях контроля надлежащего исполнения договорных обязательств в рамках гражданского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проводить проверку первичной медицинской документации, предназначенной для записи данных о состоянии здоровья отдельных лиц, отражающих характер, объем и качество оказываемой медицинской помощи, лиц, получивших медицинские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инициировать проведение уполномоченными органами проверок объектов, в которых осуществляется предоставление населению медицинской помощи в рамках ГОБМП, в целях осуществления государственного контроля в сфере оказания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обращаться в суд при невыполнении или ненадлежащем выполнении физическими и юридическими лицами законных требований должностных лиц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формировать бюджетные заявки с обоснованиями и обеспечивать реализацию закрепленных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участвовать в разработке Стратегического и Операционного планов Министерства и обеспечивать их исполнения по закрепленным республиканским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вести бухгалтерский учет и формировать финансовую отчетность деятельности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осуществлять меры по защите прав граждан в области охраны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рассматривать обращения физических и юридических лиц по вопросам, входящим в компетенцию,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соблюдать законодательство Республики Казахстан, права и охраняемые законом интересы физических и юридических лиц, в том числе обеспечивать повышение качества оказания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осуществлять иные права и обязанности, предусмотренные действующими законодательными актами.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Комитета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Председатель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Комитета и территориальных подразделений,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и работников структурных подразделений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руководителей и заместителей руководителей территориальных подразделений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 ежегодную оценку деятельности работников Комитета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Комитета, руководителей и заместителей руководителей территориальных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наложения дисциплинарных взысканий на работников Комитета,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Комитет в государственных органах и иных организациях, не зависимо от форм собственности, а также в отношениях с физическими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Республики Казахстан принимает решения о предъявлении от имени Комитета претензий и исков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и подписывает приказы по вопросам, входящим в компетенцию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утверждает нормативные правовые акты по вопросам входящим в компетенцию при наличии прямой компетенции по их утверждению в актах министерства, за исключением нормативных правовых актов, затрагивающих права и свободы человека и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Комитете.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Комитета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имеет на праве оперативного управления обособленное имущество,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Комитету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</w:t>
      </w:r>
    </w:p>
    <w:bookmarkEnd w:id="10"/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Комитета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Комитета осуществляется в соответствии с законодательством Республики Казахстан.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146  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«Департамент Комитета оплаты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>
Министерства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городу Астана»</w:t>
      </w:r>
    </w:p>
    <w:bookmarkEnd w:id="14"/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оплаты медицинских услуг Министерства здравоохранения и социального развития Республики Казахстан по городу Астана (далее – Департамент) является территориальным подразделением Комитета, осуществляющим в пределах компетенции Комитета реализационные функции в сфере оплаты услуг ГОБМП в соответствии с законодательством Республики Казахстан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010000, город Астана, район Есиль, улица Д. Кунаева, 12/1, ВП-14.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«Департамент Комитета оплаты медицинских услуг Министерства здравоохранения и социального развития Республики Казахстан по городу Астана».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6"/>
    <w:bookmarkStart w:name="z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оплаты услуг ГОБМП, участие в стратегии развития ЕНСЗ и в совершенствовании механизмов финансирования и управления ресурсами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поставщика услуг по оказанию ГОБМП и возмещение его затрат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качества и объема оказанных медицинских услуг ГОБМП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оплата медицинских услуг по оказанию ГОБМП по администрируемым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методики формирования тарифов и планирования затрат на медицинские услуги, оказываемые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единых подходов к оценке эффективности деятельности субъектов здравоохранения, оказывающих медицинские услуги в рамках ГОБМП, с использованием индикаторов, отражающих эффективность, полноту и соответствие медицинских услуг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выбор поставщика услуг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возмещения затрат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внешней экспертизы качества медицинских услуг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оценка и мониторинг за эффективным управлением организацией медицинской помощи и использованием ресурсов при оказании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оценки системы мотивации работников медицинских организаций, ориентированной на достижение конечного результата работы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и мониторинга за внедрением и исполнением программ и направлений, реализуемых в рамках Единой национальной системы здравоохранения, включая целевые текущие трансферты на обеспечение и расширение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функций, предусмотренных законами, актами Президента и Правительства Республики Казахстан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вызывать в Департамент физических лиц, должностных лиц юридических лиц для рассмотрения фактов нарушения законодательства Республики Казахстан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независимых экспертов при реализации задач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государственными органами по обеспечению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участвовать в организации и проведении международных, республиканских, и региональных семинаров, научно-практических конференций по вопросам совершенствования системы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проводить мероприятия по информированию населения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беспрепятственно посещать субъекты здравоохранения в целях контроля надлежащего исполнения договорных обязательств в рамках гражданского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проводить проверку первичной медицинской документации, предназначенной для записи данных о состоянии здоровья отдельных лиц, отражающих характер, объем и качество оказываемой медицинской помощи, лиц, получивших медицинские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инициировать проведение проверок объектов, в которых осуществляется предоставление населению медицинской помощи в рамках ГОБМП, в целях проведения контроля в сфере оказания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обращаться в суд при невыполнении или ненадлежащем выполнении физическими и юридическими лицами законных требований должностных лиц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создавать при Департаменте консультативно-совещательные органы и экспертные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участвовать в формировании бюджетных заявок с обоснованиями и обеспечивать реализацию закрепленных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участвовать в разработке Стратегического и Операционного планов Министерства и обеспечивать их исполнения по закрепленным республиканским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вести бухгалтерский учет и формировать финансовую отчетность деятельности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согласовывать с Комитетом проведение коррекции помесячного плана финансирования на оказание медицинских услуг в рамках ГОБМП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осуществлять меры по защите прав граждан в области охраны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рассматривать обращения физических и юридических лиц по вопросам, входящим в компетенцию,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своевременно извещать вышестоящий орган о сроках проведения процедуры выбора поставщика медицинских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предоставлять Комитету информацию об изменении, расторжении или приостановлении действий договора на оказание услуг рамках ГОБМП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соблюдать законодательство Республики Казахстан, права и охраняемые законом интересы физических и юридических лиц, в том числе обеспечивать повышение качества оказания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осуществлять иные права и обязанности, предусмотренные действующими законодательными актами.</w:t>
      </w:r>
    </w:p>
    <w:bookmarkEnd w:id="18"/>
    <w:bookmarkStart w:name="z5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и работников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 зависимо от форм собственности, а также в отношениях с физическими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0"/>
    <w:bookmarkStart w:name="z6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2"/>
    <w:bookmarkStart w:name="z6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23"/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24"/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146  </w:t>
      </w:r>
    </w:p>
    <w:bookmarkEnd w:id="25"/>
    <w:bookmarkStart w:name="z6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«Департамент Комитета оплаты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>
Министерства здравоохранения и социального развития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по городу Алматы»</w:t>
      </w:r>
    </w:p>
    <w:bookmarkEnd w:id="26"/>
    <w:bookmarkStart w:name="z6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оплаты медицинских услуг Министерства здравоохранения и социального развития Республики Казахстан по городу Алматы (далее - Департамент) является территориальным подразделением Комитета, осуществляющим в пределах компетенции Комитета реализационные функции в сфере оплаты услуг ГОБМП в соответствии с законодательством Республики Казахстан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050016, город Алматы, улица Маметовой,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«Департамент Комитета оплаты медицинских услуг Министерства здравоохранения и социального развития Республики Казахстан по городу Алматы».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8"/>
    <w:bookmarkStart w:name="z8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29"/>
    <w:bookmarkStart w:name="z8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оплаты услуг ГОБМП, участие в стратегии развития ЕНСЗ и в совершенствовании механизмов финансирования и управления ресурсами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поставщика услуг по оказанию ГОБМП и возмещение его затрат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качества и объема оказанных медицинских услуг ГОБМП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оплата медицинских услуг по оказанию ГОБМП по администрируемым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методики формирования тарифов и планирования затрат на медицинские услуги, оказываемые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единых подходов к оценке эффективности деятельности субъектов здравоохранения, оказывающих медицинские услуги в рамках ГОБМП, с использованием индикаторов, отражающих эффективность, полноту и соответствие медицинских услуг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выбор поставщика услуг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возмещения затрат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внешней экспертизы качества медицинских услуг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оценка и мониторинг за эффективным управлением организацией медицинской помощи и использованием ресурсов при оказании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оценки системы мотивации работников медицинских организаций, ориентированной на достижение конечного результата работы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и мониторинга за внедрением и исполнением программ и направлений, реализуемых в рамках Единой национальной системы здравоохранения, включая целевые текущие трансферты на обеспечение и расширение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функций, предусмотренных законами, актами Президента и Правительства Республики Казахстан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вызывать в Департамент физических лиц, должностных лиц юридических лиц для рассмотрения фактов нарушения законодательства Республики Казахстан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независимых экспертов при реализации задач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государственными органами по обеспечению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участвовать в организации и проведении международных, республиканских, и региональных семинаров, научно-практических конференций по вопросам совершенствования системы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проводить мероприятия по информированию населения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беспрепятственно посещать субъекты здравоохранения в целях контроля надлежащего исполнения договорных обязательств в рамках гражданского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проводить проверку первичной медицинской документации, предназначенной для записи данных о состоянии здоровья отдельных лиц, отражающих характер, объем и качество оказываемой медицинской помощи, лиц, получивших медицинские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инициировать проведение проверок объектов, в которых осуществляется предоставление населению медицинской помощи в рамках ГОБМП, в целях проведения контроля в сфере оказания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обращаться в суд при невыполнении или ненадлежащем выполнении физическими и юридическими лицами законных требований должностных лиц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создавать при Департаменте консультативно-совещательные органы и экспертные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участвовать в формировании бюджетных заявок с обоснованиями и обеспечивать реализацию закрепленных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участвовать в разработке Стратегического и Операционного планов Министерства и обеспечивать их исполнения по закрепленным республиканским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вести бухгалтерский учет и формировать финансовую отчетность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согласовывать с Комитетом проведение коррекции помесячного плана финансирования на оказание медицинских услуг в рамках ГОБМП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осуществлять меры по защите прав граждан в области охраны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рассматривать обращения физических и юридических лиц по вопросам, входящим в компетенцию,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своевременно извещать вышестоящий орган о сроках проведения процедуры выбора поставщика медицинских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предоставлять Комитету информацию об изменении, расторжении или приостановлении действий договора на оказание услуг рамках ГОБМП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соблюдать законодательство Республики Казахстан, права и охраняемые законом интересы физических и юридических лиц, в том числе обеспечивать повышение качества оказания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осуществлять иные права и обязанности, предусмотренные действующими законодательными актами.</w:t>
      </w:r>
    </w:p>
    <w:bookmarkEnd w:id="30"/>
    <w:bookmarkStart w:name="z8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31"/>
    <w:bookmarkStart w:name="z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и работников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 зависимо от форм собственности, а также в отношениях с физическими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2"/>
    <w:bookmarkStart w:name="z9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33"/>
    <w:bookmarkStart w:name="z9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"/>
    <w:bookmarkStart w:name="z9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35"/>
    <w:bookmarkStart w:name="z9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36"/>
    <w:bookmarkStart w:name="z9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146  </w:t>
      </w:r>
    </w:p>
    <w:bookmarkEnd w:id="37"/>
    <w:bookmarkStart w:name="z9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«Департамент Комитета оплаты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>
Министерства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Акмолинской области»</w:t>
      </w:r>
    </w:p>
    <w:bookmarkEnd w:id="38"/>
    <w:bookmarkStart w:name="z9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9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оплаты медицинских услуг Министерства здравоохранения и социального развития Республики Казахстан по Акмолинской области (далее - Департамент) является территориальным подразделением Комитета, осуществляющим в пределах компетенции Комитета реализационные функции в сфере оплаты услуг ГОБМП в соответствии с законодательством Республики Казахстан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020000, Акмолинская область, город Кокшетау, улица Б.Момыш-улы, 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«Департамент Комитета оплаты медицинских услуг Министерства здравоохранения и социального развития Республики Казахстан по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0"/>
    <w:bookmarkStart w:name="z11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41"/>
    <w:bookmarkStart w:name="z11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оплаты услуг ГОБМП, участие в стратегии развития ЕНСЗ и в совершенствовании механизмов финансирования и управления ресурсами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поставщика услуг по оказанию ГОБМП и возмещение его затрат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качества и объема оказанных медицинских услуг ГОБМП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оплата медицинских услуг по оказанию ГОБМП по администрируемым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методики формирования тарифов и планирования затрат на медицинские услуги, оказываемые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единых подходов к оценке эффективности деятельности субъектов здравоохранения, оказывающих медицинские услуги в рамках ГОБМП, с использованием индикаторов, отражающих эффективность, полноту и соответствие медицинских услуг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выбор поставщика услуг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возмещения затрат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внешней экспертизы качества медицинских услуг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оценка и мониторинг за эффективным управлением организацией медицинской помощи и использованием ресурсов при оказании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оценки системы мотивации работников медицинских организаций, ориентированной на достижение конечного результата работы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и мониторинга за внедрением и исполнением программ и направлений, реализуемых в рамках Единой национальной системы здравоохранения, включая целевые текущие трансферты на обеспечение и расширение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функции, предусмотренных законами, актами Президента и Правительства Республики Казахстан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вызывать в Департамент физических лиц, должностных лиц юридических лиц для рассмотрения фактов нарушения законодательства Республики Казахстан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независимых экспертов при реализации задач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государственными органами по обеспечению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участвовать в организации и проведении международных, республиканских, и региональных семинаров, научно-практических конференций по вопросам совершенствования системы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проводить мероприятия по информированию населения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беспрепятственно посещать субъекты здравоохранения в целях контроля надлежащего исполнения договорных обязательств в рамках гражданского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проводить проверку первичной медицинской документации, предназначенной для записи данных о состоянии здоровья отдельных лиц, отражающих характер, объем и качество оказываемой медицинской помощи, лиц, получивших медицинские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инициировать проведение проверок объектов, в которых осуществляется предоставление населению медицинской помощи в рамках ГОБМП, в целях проведения контроля в сфере оказания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обращаться в суд при невыполнении или ненадлежащем выполнении физическими и юридическими лицами законных требований должностных лиц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создавать при Департаменте консультативно-совещательные органы и экспертные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участвовать в формировании бюджетных заявок с обоснованиями и обеспечивать реализацию закрепленных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участвовать в разработке Стратегического и Операционного планов Министерства и обеспечивать их исполнения по закрепленным республиканским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вести бухгалтерский учет и формировать финансовую отчетность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согласовывать с Комитетом проведение коррекции помесячного плана финансирования на оказание медицинских услуг в рамках ГОБМП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осуществлять меры по защите прав граждан в области охраны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рассматривать обращения физических и юридических лиц по вопросам, входящим в компетенцию,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своевременно извещать вышестоящий орган о сроках проведения процедуры выбора поставщика медицинских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предоставлять Комитету информацию об изменении, расторжении или приостановлении действий договора на оказание услуг рамках ГОБМП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соблюдать законодательство Республики Казахстан, права и охраняемые законом интересы физических и юридических лиц, в том числе обеспечивать повышение качества оказания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осуществлять иные права и обязанности, предусмотренные действующими законодательными актами.</w:t>
      </w:r>
    </w:p>
    <w:bookmarkEnd w:id="42"/>
    <w:bookmarkStart w:name="z11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43"/>
    <w:bookmarkStart w:name="z11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и работников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 зависимо от форм собственности, а также в отношениях с физическими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44"/>
    <w:bookmarkStart w:name="z12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45"/>
    <w:bookmarkStart w:name="z12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6"/>
    <w:bookmarkStart w:name="z12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47"/>
    <w:bookmarkStart w:name="z12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48"/>
    <w:bookmarkStart w:name="z12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146  </w:t>
      </w:r>
    </w:p>
    <w:bookmarkEnd w:id="49"/>
    <w:bookmarkStart w:name="z12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«Департамент Комитета оплаты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>
Министерства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Актюбинской области»</w:t>
      </w:r>
    </w:p>
    <w:bookmarkEnd w:id="50"/>
    <w:bookmarkStart w:name="z12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12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оплаты медицинских услуг Министерства здравоохранения и социального развития Республики Казахстан по Актюбинской области (далее – Департамент) является территориальным подразделением Комитета, осуществляющим в пределах компетенции Комитета реализационные функции в сфере оплаты услуг ГОБМП в соответствии с законодательством Республики Казахстан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030005, Актюбинская область, город Актобе, улица М. Оспанова, 52/2.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«Департамент Комитета оплаты медицинских услуг Министерства здравоохранения и социального развития Республики Казахстан по Актюбинской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2"/>
    <w:bookmarkStart w:name="z14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53"/>
    <w:bookmarkStart w:name="z14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оплаты услуг ГОБМП, участие в стратегии развития ЕНСЗ и в совершенствовании механизмов финансирования и управления ресурсами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поставщика услуг по оказанию ГОБМП и возмещение его затрат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качества и объема оказанных медицинских услуг ГОБМП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оплата медицинских услуг по оказанию ГОБМП по администрируемым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методики формирования тарифов и планирования затрат на медицинские услуги, оказываемые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единых подходов к оценке эффективности деятельности субъектов здравоохранения, оказывающих медицинские услуги в рамках ГОБМП, с использованием индикаторов, отражающих эффективность, полноту и соответствие медицинских услуг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выбор поставщика услуг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возмещения затрат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внешней экспертизы качества медицинских услуг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оценка и мониторинг за эффективным управлением организацией медицинской помощи и использованием ресурсов при оказании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оценки системы мотивации работников медицинских организаций, ориентированной на достижение конечного результата работы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и мониторинга за внедрением и исполнением программ и направлений, реализуемых в рамках Единой национальной системы здравоохранения, включая целевые текущие трансферты на обеспечение и расширение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функции, предусмотренных законами, актами Президента и Правительства Республики Казахстан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вызывать в Департамент физических лиц, должностных лиц юридических лиц для рассмотрения фактов нарушения законодательства Республики Казахстан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независимых экспертов при реализации задач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государственными органами по обеспечению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участвовать в организации и проведении международных, республиканских, и региональных семинаров, научно-практических конференций по вопросам совершенствования системы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проводить мероприятия по информированию населения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беспрепятственно посещать субъекты здравоохранения в целях контроля надлежащего исполнения договорных обязательств в рамках гражданского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проводить проверку первичной медицинской документации, предназначенной для записи данных о состоянии здоровья отдельных лиц, отражающих характер, объем и качество оказываемой медицинской помощи, лиц, получивших медицинские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инициировать проведение проверок объектов, в которых осуществляется предоставление населению медицинской помощи в рамках ГОБМП, в целях проведения контроля в сфере оказания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обращаться в суд при невыполнении или ненадлежащем выполнении физическими и юридическими лицами законных требований должностных лиц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создавать при Департаменте консультативно-совещательные органы и экспертные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участвовать в формировании бюджетных заявок с обоснованиями и обеспечивать реализацию закрепленных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участвовать в разработке Стратегического и Операционного планов Министерства и обеспечивать их исполнения по закрепленным республиканским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вести бухгалтерский учет и формировать финансовую отчетность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согласовывать с Комитетом проведение коррекции помесячного плана финансирования на оказание медицинских услуг в рамках ГОБМП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осуществлять меры по защите прав граждан в области охраны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рассматривать обращения физических и юридических лиц по вопросам, входящим в компетенцию,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своевременно извещать вышестоящий орган о сроках проведения процедуры выбора поставщика медицинских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предоставлять Комитету информацию об изменении, расторжении или приостановлении действий договора на оказание услуг рамках ГОБМП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соблюдать законодательство Республики Казахстан, права и охраняемые законом интересы физических и юридических лиц, в том числе обеспечивать повышение качества оказания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осуществлять иные права и обязанности, предусмотренные действующими законодательными актами.</w:t>
      </w:r>
    </w:p>
    <w:bookmarkEnd w:id="54"/>
    <w:bookmarkStart w:name="z14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55"/>
    <w:bookmarkStart w:name="z14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и работников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 зависимо от форм собственности, а также в отношениях с физическими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6"/>
    <w:bookmarkStart w:name="z15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57"/>
    <w:bookmarkStart w:name="z15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8"/>
    <w:bookmarkStart w:name="z15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59"/>
    <w:bookmarkStart w:name="z15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60"/>
    <w:bookmarkStart w:name="z15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146  </w:t>
      </w:r>
    </w:p>
    <w:bookmarkEnd w:id="61"/>
    <w:bookmarkStart w:name="z15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«Департамент Комитета оплаты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>
Министерства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Алматинской области»</w:t>
      </w:r>
    </w:p>
    <w:bookmarkEnd w:id="62"/>
    <w:bookmarkStart w:name="z15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3"/>
    <w:bookmarkStart w:name="z15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оплаты медицинских услуг Министерства здравоохранения и социального развития Республики Казахстан по Алматинской области (далее – Департамент) является территориальным подразделением Комитета, осуществляющим в пределах компетенции Комитета реализационные функции в сфере оплаты услуг ГОБМП в соответствии с законодательством Республики Казахстан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040000, Алматинская область, город Талдыкорган, улица Абая, 274.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«Департамент Комитета оплаты медицинских услуг Министерства здравоохранения и социального развития Республики Казахстан по Алматинской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4"/>
    <w:bookmarkStart w:name="z1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65"/>
    <w:bookmarkStart w:name="z1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оплаты услуг ГОБМП, участие в стратегии развития ЕНСЗ и в совершенствовании механизмов финансирования и управления ресурсами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поставщика услуг по оказанию ГОБМП и возмещение его затрат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качества и объема оказанных медицинских услуг ГОБМП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оплата медицинских услуг по оказанию ГОБМП по администрируемым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методики формирования тарифов и планирования затрат на медицинские услуги, оказываемые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единых подходов к оценке эффективности деятельности субъектов здравоохранения, оказывающих медицинские услуги в рамках ГОБМП, с использованием индикаторов, отражающих эффективность, полноту и соответствие медицинских услуг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выбор поставщика услуг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возмещения затрат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внешней экспертизы качества медицинских услуг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оценка и мониторинг за эффективным управлением организацией медицинской помощи и использованием ресурсов при оказании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оценки системы мотивации работников медицинских организаций, ориентированной на достижение конечного результата работы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и мониторинга за внедрением и исполнением программ и направлений, реализуемых в рамках Единой национальной системы здравоохранения, включая целевые текущие трансферты на обеспечение и расширение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функции, предусмотренных законами, актами Президента и Правительства Республики Казахстан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вызывать в Департамент физических лиц, должностных лиц юридических лиц для рассмотрения фактов нарушения законодательства Республики Казахстан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независимых экспертов при реализации задач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государственными органами по обеспечению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участвовать в организации и проведении международных, республиканских, и региональных семинаров, научно-практических конференций по вопросам совершенствования системы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проводить мероприятия по информированию населения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беспрепятственно посещать субъекты здравоохранения в целях контроля надлежащего исполнения договорных обязательств в рамках гражданского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проводить проверку первичной медицинской документации, предназначенной для записи данных о состоянии здоровья отдельных лиц, отражающих характер, объем и качество оказываемой медицинской помощи, лиц, получивших медицинские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инициировать проведение проверок объектов, в которых осуществляется предоставление населению медицинской помощи в рамках ГОБМП, в целях проведения контроля в сфере оказания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обращаться в суд при невыполнении или ненадлежащем выполнении физическими и юридическими лицами законных требований должностных лиц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создавать при Департаменте консультативно-совещательные органы и экспертные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участвовать в формировании бюджетных заявок с обоснованиями и обеспечивать реализацию закрепленных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участвовать в разработке Стратегического и Операционного планов Министерства и обеспечивать их исполнения по закрепленным республиканским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вести бухгалтерский учет и формировать финансовую отчетность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согласовывать с Комитетом проведение коррекции помесячного плана финансирования на оказание медицинских услуг в рамках ГОБМП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осуществлять меры по защите прав граждан в области охраны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рассматривать обращения физических и юридических лиц по вопросам, входящим в компетенцию,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своевременно извещать вышестоящий орган о сроках проведения процедуры выбора поставщика медицинских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предоставлять Комитету информацию об изменении, расторжении или приостановлении действий договора на оказание услуг рамках ГОБМП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соблюдать законодательство Республики Казахстан, права и охраняемые законом интересы физических и юридических лиц, в том числе обеспечивать повышение качества оказания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осуществлять иные права и обязанности, предусмотренные действующими законодательными актами.</w:t>
      </w:r>
    </w:p>
    <w:bookmarkEnd w:id="66"/>
    <w:bookmarkStart w:name="z1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67"/>
    <w:bookmarkStart w:name="z1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и работников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 зависимо от форм собственности, а также в отношениях с физическими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68"/>
    <w:bookmarkStart w:name="z1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69"/>
    <w:bookmarkStart w:name="z1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0"/>
    <w:bookmarkStart w:name="z18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71"/>
    <w:bookmarkStart w:name="z1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72"/>
    <w:bookmarkStart w:name="z1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146  </w:t>
      </w:r>
    </w:p>
    <w:bookmarkEnd w:id="73"/>
    <w:bookmarkStart w:name="z1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«Департамент Комитета оплаты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>
Министерства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Атырауской области»</w:t>
      </w:r>
    </w:p>
    <w:bookmarkEnd w:id="74"/>
    <w:bookmarkStart w:name="z18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5"/>
    <w:bookmarkStart w:name="z1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оплаты медицинских услуг Министерства здравоохранения и социального развития Республики Казахстан по Атырауской области (далее – Департамент) является территориальным подразделением Комитета, осуществляющим в пределах компетенции Комитета реализационные функции в сфере оплаты услуг ГОБМП в соответствии с законодательством Республики Казахстан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060003, Атырауская область, город Атырау, микрорайон Жилгородок, улица Н.Ондасынова, 17б.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«Департамент Комитета оплаты медицинских услуг Министерства здравоохранения и социального развития Республики Казахстан по Атырауской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6"/>
    <w:bookmarkStart w:name="z20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77"/>
    <w:bookmarkStart w:name="z2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оплаты услуг ГОБМП, участие в стратегии развития ЕНСЗ и в совершенствовании механизмов финансирования и управления ресурсами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поставщика услуг по оказанию ГОБМП и возмещение его затрат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качества и объема оказанных медицинских услуг ГОБМП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оплата медицинских услуг по оказанию ГОБМП по администрируемым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методики формирования тарифов и планирования затрат на медицинские услуги, оказываемые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единых подходов к оценке эффективности деятельности субъектов здравоохранения, оказывающих медицинские услуги в рамках ГОБМП, с использованием индикаторов, отражающих эффективность, полноту и соответствие медицинских услуг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выбор поставщика услуг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возмещения затрат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внешней экспертизы качества медицинских услуг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оценка и мониторинг за эффективным управлением организацией медицинской помощи и использованием ресурсов при оказании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оценки системы мотивации работников медицинских организаций, ориентированной на достижение конечного результата работы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и мониторинга за внедрением и исполнением программ и направлений, реализуемых в рамках Единой национальной системы здравоохранения, включая целевые текущие трансферты на обеспечение и расширение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функции, предусмотренных законами, актами Президента и Правительства Республики Казахстан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вызывать в Департамент физических лиц, должностных лиц юридических лиц для рассмотрения фактов нарушения законодательства Республики Казахстан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независимых экспертов при реализации задач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государственными органами по обеспечению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участвовать в организации и проведении международных, республиканских, и региональных семинаров, научно-практических конференций по вопросам совершенствования системы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проводить мероприятия по информированию населения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беспрепятственно посещать субъекты здравоохранения в целях контроля надлежащего исполнения договорных обязательств в рамках гражданского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проводить проверку первичной медицинской документации, предназначенной для записи данных о состоянии здоровья отдельных лиц, отражающих характер, объем и качество оказываемой медицинской помощи, лиц, получивших медицинские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инициировать проведение проверок объектов, в которых осуществляется предоставление населению медицинской помощи в рамках ГОБМП, в целях проведения контроля в сфере оказания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обращаться в суд при невыполнении или ненадлежащем выполнении физическими и юридическими лицами законных требований должностных лиц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создавать при Департаменте консультативно-совещательные органы и экспертные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участвовать в формировании бюджетных заявок с обоснованиями и обеспечивать реализацию закрепленных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участвовать в разработке Стратегического и Операционного планов Министерства и обеспечивать их исполнения по закрепленным республиканским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вести бухгалтерский учет и формировать финансовую отчетность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согласовывать с Комитетом проведение коррекции помесячного плана финансирования на оказание медицинских услуг в рамках ГОБМП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осуществлять меры по защите прав граждан в области охраны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рассматривать обращения физических и юридических лиц по вопросам, входящим в компетенцию,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своевременно извещать вышестоящий орган о сроках проведения процедуры выбора поставщика медицинских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предоставлять Комитету информацию об изменении, расторжении или приостановлении действий договора на оказание услуг рамках ГОБМП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соблюдать законодательство Республики Казахстан, права и охраняемые законом интересы физических и юридических лиц, в том числе обеспечивать повышение качества оказания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осуществлять иные права и обязанности, предусмотренные действующими законодательными актами.</w:t>
      </w:r>
    </w:p>
    <w:bookmarkEnd w:id="78"/>
    <w:bookmarkStart w:name="z20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79"/>
    <w:bookmarkStart w:name="z2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и работников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 зависимо от форм собственности, а также в отношениях с физическими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80"/>
    <w:bookmarkStart w:name="z21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81"/>
    <w:bookmarkStart w:name="z2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2"/>
    <w:bookmarkStart w:name="z21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83"/>
    <w:bookmarkStart w:name="z2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84"/>
    <w:bookmarkStart w:name="z2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146  </w:t>
      </w:r>
    </w:p>
    <w:bookmarkEnd w:id="85"/>
    <w:bookmarkStart w:name="z21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«Департамент Комитета оплаты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>
Министерства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Восточно-Казахстанской области»</w:t>
      </w:r>
    </w:p>
    <w:bookmarkEnd w:id="86"/>
    <w:bookmarkStart w:name="z21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7"/>
    <w:bookmarkStart w:name="z2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оплаты медицинских услуг Министерства здравоохранения и социального развития Республики Казахстан по Восточно-Казахстанской области (далее – Департамент) является территориальным подразделением Комитета, осуществляющим в пределах компетенции Комитета реализационные функции в сфере оплаты услуг ГОБМП в соответствии с законодательством Республики Казахстан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070004, Восточно-Казахстанская область, город Усть-Каменогорск, улица Крылова, 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«Департамент Комитета оплаты медицинских услуг Министерства здравоохранения и социального развития Республики Казахстан по Восточно-Казахстанской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8"/>
    <w:bookmarkStart w:name="z23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89"/>
    <w:bookmarkStart w:name="z2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оплаты услуг ГОБМП, участие в стратегии развития ЕНСЗ и в совершенствовании механизмов финансирования и управления ресурсами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поставщика услуг по оказанию ГОБМП и возмещение его затрат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качества и объема оказанных медицинских услуг ГОБМП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оплата медицинских услуг по оказанию ГОБМП по администрируемым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методики формирования тарифов и планирования затрат на медицинские услуги, оказываемые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единых подходов к оценке эффективности деятельности субъектов здравоохранения, оказывающих медицинские услуги в рамках ГОБМП, с использованием индикаторов, отражающих эффективность, полноту и соответствие медицинских услуг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выбор поставщика услуг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возмещения затрат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внешней экспертизы качества медицинских услуг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оценка и мониторинг за эффективным управлением организацией медицинской помощи и использованием ресурсов при оказании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оценки системы мотивации работников медицинских организаций, ориентированной на достижение конечного результата работы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и мониторинга за внедрением и исполнением программ и направлений, реализуемых в рамках Единой национальной системы здравоохранения, включая целевые текущие трансферты на обеспечение и расширение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функции, предусмотренных законами, актами Президента и Правительства Республики Казахстан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вызывать в Департамент физических лиц, должностных лиц юридических лиц для рассмотрения фактов нарушения законодательства Республики Казахстан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независимых экспертов при реализации задач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государственными органами по обеспечению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участвовать в организации и проведении международных, республиканских, и региональных семинаров, научно-практических конференций по вопросам совершенствования системы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проводить мероприятия по информированию населения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беспрепятственно посещать субъекты здравоохранения в целях контроля надлежащего исполнения договорных обязательств в рамках гражданского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проводить проверку первичной медицинской документации, предназначенной для записи данных о состоянии здоровья отдельных лиц, отражающих характер, объем и качество оказываемой медицинской помощи, лиц, получивших медицинские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инициировать проведение проверок объектов, в которых осуществляется предоставление населению медицинской помощи в рамках ГОБМП, в целях проведения контроля в сфере оказания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обращаться в суд при невыполнении или ненадлежащем выполнении физическими и юридическими лицами законных требований должностных лиц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создавать при Департаменте консультативно-совещательные органы и экспертные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участвовать в формировании бюджетных заявок с обоснованиями и обеспечивать реализацию закрепленных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участвовать в разработке Стратегического и Операционного планов Министерства и обеспечивать их исполнения по закрепленным республиканским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вести бухгалтерский учет и формировать финансовую отчетность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согласовывать с Комитетом проведение коррекции помесячного плана финансирования на оказание медицинских услуг в рамках ГОБМП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осуществлять меры по защите прав граждан в области охраны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рассматривать обращения физических и юридических лиц по вопросам, входящим в компетенцию,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своевременно извещать вышестоящий орган о сроках проведения процедуры выбора поставщика медицинских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предоставлять Комитету информацию об изменении, расторжении или приостановлении действий договора на оказание услуг рамках ГОБМП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соблюдать законодательство Республики Казахстан, права и охраняемые законом интересы физических и юридических лиц, в том числе обеспечивать повышение качества оказания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осуществлять иные права и обязанности, предусмотренные действующими законодательными актами.</w:t>
      </w:r>
    </w:p>
    <w:bookmarkEnd w:id="90"/>
    <w:bookmarkStart w:name="z23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91"/>
    <w:bookmarkStart w:name="z23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и работников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 зависимо от форм собственности, а также в отношениях с физическими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2"/>
    <w:bookmarkStart w:name="z24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93"/>
    <w:bookmarkStart w:name="z24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"/>
    <w:bookmarkStart w:name="z24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95"/>
    <w:bookmarkStart w:name="z24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96"/>
    <w:bookmarkStart w:name="z24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146  </w:t>
      </w:r>
    </w:p>
    <w:bookmarkEnd w:id="97"/>
    <w:bookmarkStart w:name="z24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«Департамент Комитета оплаты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>
Министерства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Жамбылской области»</w:t>
      </w:r>
    </w:p>
    <w:bookmarkEnd w:id="98"/>
    <w:bookmarkStart w:name="z24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9"/>
    <w:bookmarkStart w:name="z24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оплаты медицинских услуг Министерства здравоохранения и социального развития Республики Казахстан по Жамбылской области (далее – Департамент) является территориальным подразделением Комитета, осуществляющим в пределах компетенции Комитета реализационные функции в сфере оплаты услуг ГОБМП в соответствии с законодательством Республики Казахстан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080002, Жамбылская область, город Тараз, улица Айтиева,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«Департамент Комитета оплаты медицинских услуг Министерства здравоохранения и социального развития Республики Казахстан по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0"/>
    <w:bookmarkStart w:name="z26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101"/>
    <w:bookmarkStart w:name="z26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оплаты услуг ГОБМП, участие в стратегии развития ЕНСЗ и в совершенствовании механизмов финансирования и управления ресурсами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поставщика услуг по оказанию ГОБМП и возмещение его затрат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качества и объема оказанных медицинских услуг ГОБМП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оплата медицинских услуг по оказанию ГОБМП по администрируемым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методики формирования тарифов и планирования затрат на медицинские услуги, оказываемые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единых подходов к оценке эффективности деятельности субъектов здравоохранения, оказывающих медицинские услуги в рамках ГОБМП, с использованием индикаторов, отражающих эффективность, полноту и соответствие медицинских услуг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выбор поставщика услуг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возмещения затрат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внешней экспертизы качества медицинских услуг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оценка и мониторинг за эффективным управлением организацией медицинской помощи и использованием ресурсов при оказании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оценки системы мотивации работников медицинских организаций, ориентированной на достижение конечного результата работы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и мониторинга за внедрением и исполнением программ и направлений, реализуемых в рамках Единой национальной системы здравоохранения, включая целевые текущие трансферты на обеспечение и расширение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функции, предусмотренных законами, актами Президента и Правительства Республики Казахстан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вызывать в Департамент физических лиц, должностных лиц юридических лиц для рассмотрения фактов нарушения законодательства Республики Казахстан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независимых экспертов при реализации задач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государственными органами по обеспечению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участвовать в организации и проведении международных, республиканских, и региональных семинаров, научно-практических конференций по вопросам совершенствования системы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проводить мероприятия по информированию населения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беспрепятственно посещать субъекты здравоохранения в целях контроля надлежащего исполнения договорных обязательств в рамках гражданского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проводить проверку первичной медицинской документации, предназначенной для записи данных о состоянии здоровья отдельных лиц, отражающих характер, объем и качество оказываемой медицинской помощи, лиц, получивших медицинские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инициировать проведение проверок объектов, в которых осуществляется предоставление населению медицинской помощи в рамках ГОБМП, в целях проведения контроля в сфере оказания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обращаться в суд при невыполнении или ненадлежащем выполнении физическими и юридическими лицами законных требований должностных лиц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создавать при Департаменте консультативно-совещательные органы и экспертные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участвовать в формировании бюджетных заявок с обоснованиями и обеспечивать реализацию закрепленных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участвовать в разработке Стратегического и Операционного планов Министерства и обеспечивать их исполнения по закрепленным республиканским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вести бухгалтерский учет и формировать финансовую отчетность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согласовывать с Комитетом проведение коррекции помесячного плана финансирования на оказание медицинских услуг в рамках ГОБМП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осуществлять меры по защите прав граждан в области охраны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рассматривать обращения физических и юридических лиц по вопросам, входящим в компетенцию,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своевременно извещать вышестоящий орган о сроках проведения процедуры выбора поставщика медицинских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предоставлять Комитету информацию об изменении, расторжении или приостановлении действий договора на оказание услуг рамках ГОБМП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соблюдать законодательство Республики Казахстан, права и охраняемые законом интересы физических и юридических лиц, в том числе обеспечивать повышение качества оказания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осуществлять иные права и обязанности, предусмотренные действующими законодательными актами.</w:t>
      </w:r>
    </w:p>
    <w:bookmarkEnd w:id="102"/>
    <w:bookmarkStart w:name="z26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03"/>
    <w:bookmarkStart w:name="z26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и работников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 зависимо от форм собственности, а также в отношениях с физическими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04"/>
    <w:bookmarkStart w:name="z27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05"/>
    <w:bookmarkStart w:name="z27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6"/>
    <w:bookmarkStart w:name="z27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07"/>
    <w:bookmarkStart w:name="z27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08"/>
    <w:bookmarkStart w:name="z27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146  </w:t>
      </w:r>
    </w:p>
    <w:bookmarkEnd w:id="109"/>
    <w:bookmarkStart w:name="z27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«Департамент Комитета оплаты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>
Министерства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Западно-Казахстанской области»</w:t>
      </w:r>
    </w:p>
    <w:bookmarkEnd w:id="110"/>
    <w:bookmarkStart w:name="z27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1"/>
    <w:bookmarkStart w:name="z27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оплаты медицинских услуг Министерства здравоохранения и социального развития Республики Казахстан по Западно-Казахстанской области (далее – Департамент) является территориальным подразделением Комитета, осуществляющим в пределах компетенции Комитета реализационные функции в сфере оплаты услуг ГОБМП в соответствии с законодательством Республики Казахстан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090000, Западно-Казахстанская область, город Уральск, проспект Достық – Дружбы, 191/4.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«Департамент Комитета оплаты медицинских услуг Министерства здравоохранения и социального развития Республики Казахстан по Западно-Казахстанской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2"/>
    <w:bookmarkStart w:name="z29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113"/>
    <w:bookmarkStart w:name="z29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оплаты услуг ГОБМП, участие в стратегии развития ЕНСЗ и в совершенствовании механизмов финансирования и управления ресурсами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поставщика услуг по оказанию ГОБМП и возмещение его затрат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качества и объема оказанных медицинских услуг ГОБМП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оплата медицинских услуг по оказанию ГОБМП по администрируемым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методики формирования тарифов и планирования затрат на медицинские услуги, оказываемые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единых подходов к оценке эффективности деятельности субъектов здравоохранения, оказывающих медицинские услуги в рамках ГОБМП, с использованием индикаторов, отражающих эффективность, полноту и соответствие медицинских услуг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выбор поставщика услуг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возмещения затрат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внешней экспертизы качества медицинских услуг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оценка и мониторинг за эффективным управлением организацией медицинской помощи и использованием ресурсов при оказании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оценки системы мотивации работников медицинских организаций, ориентированной на достижение конечного результата работы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и мониторинга за внедрением и исполнением программ и направлений, реализуемых в рамках Единой национальной системы здравоохранения, включая целевые текущие трансферты на обеспечение и расширение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функции, предусмотренных законами, актами Президента и Правительства Республики Казахстан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вызывать в Департамент физических лиц, должностных лиц юридических лиц для рассмотрения фактов нарушения законодательства Республики Казахстан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независимых экспертов при реализации задач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государственными органами по обеспечению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участвовать в организации и проведении международных, республиканских, и региональных семинаров, научно-практических конференций по вопросам совершенствования системы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проводить мероприятия по информированию населения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беспрепятственно посещать субъекты здравоохранения в целях контроля надлежащего исполнения договорных обязательств в рамках гражданского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проводить проверку первичной медицинской документации, предназначенной для записи данных о состоянии здоровья отдельных лиц, отражающих характер, объем и качество оказываемой медицинской помощи, лиц, получивших медицинские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инициировать проведение проверок объектов, в которых осуществляется предоставление населению медицинской помощи в рамках ГОБМП, в целях проведения контроля в сфере оказания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обращаться в суд при невыполнении или ненадлежащем выполнении физическими и юридическими лицами законных требований должностных лиц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создавать при Департаменте консультативно-совещательные органы и экспертные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участвовать в формировании бюджетных заявок с обоснованиями и обеспечивать реализацию закрепленных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участвовать в разработке Стратегического и Операционного планов Министерства и обеспечивать их исполнения по закрепленным республиканским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вести бухгалтерский учет и формировать финансовую отчетность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согласовывать с Комитетом проведение коррекции помесячного плана финансирования на оказание медицинских услуг в рамках ГОБМП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осуществлять меры по защите прав граждан в области охраны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рассматривать обращения физических и юридических лиц по вопросам, входящим в компетенцию,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своевременно извещать вышестоящий орган о сроках проведения процедуры выбора поставщика медицинских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предоставлять Комитету информацию об изменении, расторжении или приостановлении действий договора на оказание услуг рамках ГОБМП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соблюдать законодательство Республики Казахстан, права и охраняемые законом интересы физических и юридических лиц, в том числе обеспечивать повышение качества оказания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осуществлять иные права и обязанности, предусмотренные действующими законодательными актами.</w:t>
      </w:r>
    </w:p>
    <w:bookmarkEnd w:id="114"/>
    <w:bookmarkStart w:name="z29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15"/>
    <w:bookmarkStart w:name="z29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и работников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 зависимо от форм собственности, а также в отношениях с физическими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16"/>
    <w:bookmarkStart w:name="z30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17"/>
    <w:bookmarkStart w:name="z30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8"/>
    <w:bookmarkStart w:name="z30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19"/>
    <w:bookmarkStart w:name="z30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20"/>
    <w:bookmarkStart w:name="z30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146  </w:t>
      </w:r>
    </w:p>
    <w:bookmarkEnd w:id="121"/>
    <w:bookmarkStart w:name="z30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«Департамент Комитета оплаты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>
Министерства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Карагандинской области»</w:t>
      </w:r>
    </w:p>
    <w:bookmarkEnd w:id="122"/>
    <w:bookmarkStart w:name="z30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3"/>
    <w:bookmarkStart w:name="z30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оплаты медицинских услуг Министерства здравоохранения и социального развития Республики Казахстан по Карагандинской области (далее – Департамент) является территориальным подразделением Комитета, осуществляющим в пределах компетенции Комитета реализационные функции в сфере оплаты услуг ГОБМП в соответствии с законодательством Республики Казахстан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100000, Карагандинская область, город Караганда, район имени Казыбек би, улица Алиханова,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«Департамент Комитета оплаты медицинских услуг Министерства здравоохранения и социального развития Республики Казахстан по Карагандинской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4"/>
    <w:bookmarkStart w:name="z32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125"/>
    <w:bookmarkStart w:name="z32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оплаты услуг ГОБМП, участие в стратегии развития ЕНСЗ и в совершенствовании механизмов финансирования и управления ресурсами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поставщика услуг по оказанию ГОБМП и возмещение его затрат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качества и объема оказанных медицинских услуг ГОБМП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оплата медицинских услуг по оказанию ГОБМП по администрируемым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методики формирования тарифов и планирования затрат на медицинские услуги, оказываемые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единых подходов к оценке эффективности деятельности субъектов здравоохранения, оказывающих медицинские услуги в рамках ГОБМП, с использованием индикаторов, отражающих эффективность, полноту и соответствие медицинских услуг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выбор поставщика услуг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возмещения затрат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внешней экспертизы качества медицинских услуг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оценка и мониторинг за эффективным управлением организацией медицинской помощи и использованием ресурсов при оказании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оценки системы мотивации работников медицинских организаций, ориентированной на достижение конечного результата работы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и мониторинга за внедрением и исполнением программ и направлений, реализуемых в рамках Единой национальной системы здравоохранения, включая целевые текущие трансферты на обеспечение и расширение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функции, предусмотренных законами, актами Президента и Правительства Республики Казахстан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вызывать в Департамент физических лиц, должностных лиц юридических лиц для рассмотрения фактов нарушения законодательства Республики Казахстан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независимых экспертов при реализации задач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государственными органами по обеспечению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участвовать в организации и проведении международных, республиканских, и региональных семинаров, научно-практических конференций по вопросам совершенствования системы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проводить мероприятия по информированию населения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беспрепятственно посещать субъекты здравоохранения в целях контроля надлежащего исполнения договорных обязательств в рамках гражданского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проводить проверку первичной медицинской документации, предназначенной для записи данных о состоянии здоровья отдельных лиц, отражающих характер, объем и качество оказываемой медицинской помощи, лиц, получивших медицинские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инициировать проведение проверок объектов, в которых осуществляется предоставление населению медицинской помощи в рамках ГОБМП, в целях проведения контроля в сфере оказания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обращаться в суд при невыполнении или ненадлежащем выполнении физическими и юридическими лицами законных требований должностных лиц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создавать при Департаменте консультативно-совещательные органы и экспертные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участвовать в формировании бюджетных заявок с обоснованиями и обеспечивать реализацию закрепленных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участвовать в разработке Стратегического и Операционного планов Министерства и обеспечивать их исполнения по закрепленным республиканским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вести бухгалтерский учет и формировать финансовую отчетность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согласовывать с Комитетом проведение коррекции помесячного плана финансирования на оказание медицинских услуг в рамках ГОБМП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осуществлять меры по защите прав граждан в области охраны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рассматривать обращения физических и юридических лиц по вопросам, входящим в компетенцию,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своевременно извещать вышестоящий орган о сроках проведения процедуры выбора поставщика медицинских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предоставлять Комитету информацию об изменении, расторжении или приостановлении действий договора на оказание услуг рамках ГОБМП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соблюдать законодательство Республики Казахстан, права и охраняемые законом интересы физических и юридических лиц, в том числе обеспечивать повышение качества оказания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осуществлять иные права и обязанности, предусмотренные действующими законодательными актами.</w:t>
      </w:r>
    </w:p>
    <w:bookmarkEnd w:id="126"/>
    <w:bookmarkStart w:name="z32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27"/>
    <w:bookmarkStart w:name="z32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и работников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 зависимо от форм собственности, а также в отношениях с физическими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8"/>
    <w:bookmarkStart w:name="z33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29"/>
    <w:bookmarkStart w:name="z3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0"/>
    <w:bookmarkStart w:name="z33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31"/>
    <w:bookmarkStart w:name="z3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32"/>
    <w:bookmarkStart w:name="z3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146  </w:t>
      </w:r>
    </w:p>
    <w:bookmarkEnd w:id="133"/>
    <w:bookmarkStart w:name="z33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«Департамент Комитета оплаты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>
Министерства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Костанайской области»</w:t>
      </w:r>
    </w:p>
    <w:bookmarkEnd w:id="134"/>
    <w:bookmarkStart w:name="z33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5"/>
    <w:bookmarkStart w:name="z3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оплаты медицинских услуг Министерства здравоохранения и социального развития Республики Казахстан по Костанайской области (далее – Департамент) является территориальным подразделением Комитета, осуществляющим в пределах компетенции Комитета реализационные функции в сфере оплаты услуг ГОБМП в соответствии с законодательством Республики Казахстан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110000, Костанайская область, город Костанай, улица Толстого,74.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«Департамент Комитета оплаты медицинских услуг Министерства здравоохранения и социального развития Республики Казахстан по Костанайской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6"/>
    <w:bookmarkStart w:name="z35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137"/>
    <w:bookmarkStart w:name="z3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оплаты услуг ГОБМП, участие в стратегии развития ЕНСЗ и в совершенствовании механизмов финансирования и управления ресурсами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поставщика услуг по оказанию ГОБМП и возмещение его затрат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качества и объема оказанных медицинских услуг ГОБМП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оплата медицинских услуг по оказанию ГОБМП по администрируемым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методики формирования тарифов и планирования затрат на медицинские услуги, оказываемые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единых подходов к оценке эффективности деятельности субъектов здравоохранения, оказывающих медицинские услуги в рамках ГОБМП, с использованием индикаторов, отражающих эффективность, полноту и соответствие медицинских услуг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выбор поставщика услуг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возмещения затрат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внешней экспертизы качества медицинских услуг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оценка и мониторинг за эффективным управлением организацией медицинской помощи и использованием ресурсов при оказании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оценки системы мотивации работников медицинских организаций, ориентированной на достижение конечного результата работы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и мониторинга за внедрением и исполнением программ и направлений, реализуемых в рамках Единой национальной системы здравоохранения, включая целевые текущие трансферты на обеспечение и расширение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функций, предусмотренных законами, актами Президента и Правительства Республики Казахстан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вызывать в Департамент физических лиц, должностных лиц юридических лиц для рассмотрения фактов нарушения законодательства Республики Казахстан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независимых экспертов при реализации задач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государственными органами по обеспечению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участвовать в организации и проведении международных, республиканских, и региональных семинаров, научно-практических конференций по вопросам совершенствования системы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проводить мероприятия по информированию населения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беспрепятственно посещать субъекты здравоохранения в целях контроля надлежащего исполнения договорных обязательств в рамках гражданского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проводить проверку первичной медицинской документации, предназначенной для записи данных о состоянии здоровья отдельных лиц, отражающих характер, объем и качество оказываемой медицинской помощи, лиц, получивших медицинские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инициировать проведение проверок объектов, в которых осуществляется предоставление населению медицинской помощи в рамках ГОБМП, в целях проведения контроля в сфере оказания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обращаться в суд при невыполнении или ненадлежащем выполнении физическими и юридическими лицами законных требований должностных лиц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создавать при Департаменте консультативно-совещательные органы и экспертные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участвовать в формировании бюджетных заявок с обоснованиями и обеспечивать реализацию закрепленных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участвовать в разработке Стратегического и Операционного планов Министерства и обеспечивать их исполнения по закрепленным республиканским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вести бухгалтерский учет и формировать финансовую отчетность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согласовывать с Комитетом проведение коррекции помесячного плана финансирования на оказание медицинских услуг в рамках ГОБМП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осуществлять меры по защите прав граждан в области охраны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рассматривать обращения физических и юридических лиц по вопросам, входящим в компетенцию,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своевременно извещать вышестоящий орган о сроках проведения процедуры выбора поставщика медицинских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предоставлять Комитету информацию об изменении, расторжении или приостановлении действий договора на оказание услуг рамках ГОБМП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соблюдать законодательство Республики Казахстан, права и охраняемые законом интересы физических и юридических лиц, в том числе обеспечивать повышение качества оказания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осуществлять иные права и обязанности, предусмотренные действующими законодательными актами.</w:t>
      </w:r>
    </w:p>
    <w:bookmarkEnd w:id="138"/>
    <w:bookmarkStart w:name="z35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39"/>
    <w:bookmarkStart w:name="z3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и работников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 зависимо от форм собственности, а также в отношениях с физическими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40"/>
    <w:bookmarkStart w:name="z36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41"/>
    <w:bookmarkStart w:name="z3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2"/>
    <w:bookmarkStart w:name="z36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43"/>
    <w:bookmarkStart w:name="z3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44"/>
    <w:bookmarkStart w:name="z3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146  </w:t>
      </w:r>
    </w:p>
    <w:bookmarkEnd w:id="145"/>
    <w:bookmarkStart w:name="z36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«Департамент Комитета оплаты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>
Министерства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Кызылординской области»</w:t>
      </w:r>
    </w:p>
    <w:bookmarkEnd w:id="146"/>
    <w:bookmarkStart w:name="z36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7"/>
    <w:bookmarkStart w:name="z3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оплаты медицинских услуг Министерства здравоохранения и социального развития Республики Казахстан по Кызылординской области (далее – Департамент) является территориальным подразделением Комитета, осуществляющим в пределах компетенции Комитета реализационные функции в сфере оплаты услуг ГОБМП в соответствии с законодательством Республики Казахстан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120008, Кызылординская область, город Кызылорда, проспект Абая,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«Департамент Комитета оплаты медицинских услуг Министерства здравоохранения и социального развития Республики Казахстан по Кызылординской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48"/>
    <w:bookmarkStart w:name="z38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149"/>
    <w:bookmarkStart w:name="z38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оплаты услуг ГОБМП, участие в стратегии развития ЕНСЗ и в совершенствовании механизмов финансирования и управления ресурсами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поставщика услуг по оказанию ГОБМП и возмещение его затрат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качества и объема оказанных медицинских услуг ГОБМП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оплата медицинских услуг по оказанию ГОБМП по администрируемым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методики формирования тарифов и планирования затрат на медицинские услуги, оказываемые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единых подходов к оценке эффективности деятельности субъектов здравоохранения, оказывающих медицинские услуги в рамках ГОБМП, с использованием индикаторов, отражающих эффективность, полноту и соответствие медицинских услуг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выбор поставщика услуг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возмещения затрат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внешней экспертизы качества медицинских услуг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оценка и мониторинг за эффективным управлением организацией медицинской помощи и использованием ресурсов при оказании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оценки системы мотивации работников медицинских организаций, ориентированной на достижение конечного результата работы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и мониторинга за внедрением и исполнением программ и направлений, реализуемых в рамках Единой национальной системы здравоохранения, включая целевые текущие трансферты на обеспечение и расширение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функции, предусмотренных законами, актами Президента и Правительства Республики Казахстан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вызывать в Департамент физических лиц, должностных лиц юридических лиц для рассмотрения фактов нарушения законодательства Республики Казахстан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независимых экспертов при реализации задач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государственными органами по обеспечению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участвовать в организации и проведении международных, республиканских, и региональных семинаров, научно-практических конференций по вопросам совершенствования системы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проводить мероприятия по информированию населения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беспрепятственно посещать субъекты здравоохранения в целях контроля надлежащего исполнения договорных обязательств в рамках гражданского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проводить проверку первичной медицинской документации, предназначенной для записи данных о состоянии здоровья отдельных лиц, отражающих характер, объем и качество оказываемой медицинской помощи, лиц, получивших медицинские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инициировать проведение проверок объектов, в которых осуществляется предоставление населению медицинской помощи в рамках ГОБМП, в целях проведения контроля в сфере оказания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обращаться в суд при невыполнении или ненадлежащем выполнении физическими и юридическими лицами законных требований должностных лиц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создавать при Департаменте консультативно-совещательные органы и экспертные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участвовать в формировании бюджетных заявок с обоснованиями и обеспечивать реализацию закрепленных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участвовать в разработке Стратегического и Операционного планов Министерства и обеспечивать их исполнения по закрепленным республиканским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вести бухгалтерский учет и формировать финансовую отчетность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согласовывать с Комитетом проведение коррекции помесячного плана финансирования на оказание медицинских услуг в рамках ГОБМП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осуществлять меры по защите прав граждан в области охраны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рассматривать обращения физических и юридических лиц по вопросам, входящим в компетенцию,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своевременно извещать вышестоящий орган о сроках проведения процедуры выбора поставщика медицинских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предоставлять Комитету информацию об изменении, расторжении или приостановлении действий договора на оказание услуг рамках ГОБМП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соблюдать законодательство Республики Казахстан, права и охраняемые законом интересы физических и юридических лиц, в том числе обеспечивать повышение качества оказания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осуществлять иные права и обязанности, предусмотренные действующими законодательными актами.</w:t>
      </w:r>
    </w:p>
    <w:bookmarkEnd w:id="150"/>
    <w:bookmarkStart w:name="z38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51"/>
    <w:bookmarkStart w:name="z38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и работников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 зависимо от форм собственности, а также в отношениях с физическими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52"/>
    <w:bookmarkStart w:name="z39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53"/>
    <w:bookmarkStart w:name="z39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4"/>
    <w:bookmarkStart w:name="z39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55"/>
    <w:bookmarkStart w:name="z39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56"/>
    <w:bookmarkStart w:name="z39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146  </w:t>
      </w:r>
    </w:p>
    <w:bookmarkEnd w:id="157"/>
    <w:bookmarkStart w:name="z39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«Департамент Комитета оплаты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>
Министерства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Мангистауской области»</w:t>
      </w:r>
    </w:p>
    <w:bookmarkEnd w:id="158"/>
    <w:bookmarkStart w:name="z39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9"/>
    <w:bookmarkStart w:name="z39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оплаты медицинских услуг Министерства здравоохранения и социального развития Республики Казахстан по Мангистауской области (далее – Департамент) является территориальным подразделением Комитета, осуществляющим в пределах компетенции Комитета реализационные функции в сфере оплаты услуг ГОБМП в соответствии с законодательством Республики Казахстан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130000, Мангистауская область, город Актау, 9 микрорайон, 23 здание.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«Департамент Комитета оплаты медицинских услуг Министерства здравоохранения и социального развития Республики Казахстан по Мангистауской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60"/>
    <w:bookmarkStart w:name="z411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161"/>
    <w:bookmarkStart w:name="z41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оплаты услуг ГОБМП, участие в стратегии развития ЕНСЗ и в совершенствовании механизмов финансирования и управления ресурсами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поставщика услуг по оказанию ГОБМП и возмещение его затрат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качества и объема оказанных медицинских услуг ГОБМП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оплата медицинских услуг по оказанию ГОБМП по администрируемым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методики формирования тарифов и планирования затрат на медицинские услуги, оказываемые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единых подходов к оценке эффективности деятельности субъектов здравоохранения, оказывающих медицинские услуги в рамках ГОБМП, с использованием индикаторов, отражающих эффективность, полноту и соответствие медицинских услуг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выбор поставщика услуг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возмещения затрат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внешней экспертизы качества медицинских услуг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оценка и мониторинг за эффективным управлением организацией медицинской помощи и использованием ресурсов при оказании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оценки системы мотивации работников медицинских организаций, ориентированной на достижение конечного результата работы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и мониторинга за внедрением и исполнением программ и направлений, реализуемых в рамках Единой национальной системы здравоохранения, включая целевые текущие трансферты на обеспечение и расширение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функций, предусмотренных законами, актами Президента и Правительства Республики Казахстан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вызывать в Департамент физических лиц, должностных лиц юридических лиц для рассмотрения фактов нарушения законодательства Республики Казахстан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независимых экспертов при реализации задач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государственными органами по обеспечению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участвовать в организации и проведении международных, республиканских, и региональных семинаров, научно-практических конференций по вопросам совершенствования системы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проводить мероприятия по информированию населения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беспрепятственно посещать субъекты здравоохранения в целях контроля надлежащего исполнения договорных обязательств в рамках гражданского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проводить проверку первичной медицинской документации, предназначенной для записи данных о состоянии здоровья отдельных лиц, отражающих характер, объем и качество оказываемой медицинской помощи, лиц, получивших медицинские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инициировать проведение проверок объектов, в которых осуществляется предоставление населению медицинской помощи в рамках ГОБМП, в целях проведения контроля в сфере оказания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обращаться в суд при невыполнении или ненадлежащем выполнении физическими и юридическими лицами законных требований должностных лиц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создавать при Департаменте консультативно-совещательные органы и экспертные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участвовать в формировании бюджетных заявок с обоснованиями и обеспечивать реализацию закрепленных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участвовать в разработке Стратегического и Операционного планов Министерства и обеспечивать их исполнения по закрепленным республиканским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вести бухгалтерский учет и формировать финансовую отчетность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согласовывать с Комитетом проведение коррекции помесячного плана финансирования на оказание медицинских услуг в рамках ГОБМП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осуществлять меры по защите прав граждан в области охраны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рассматривать обращения физических и юридических лиц по вопросам, входящим в компетенцию,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своевременно извещать вышестоящий орган о сроках проведения процедуры выбора поставщика медицинских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предоставлять Комитету информацию об изменении, расторжении или приостановлении действий договора на оказание услуг рамках ГОБМП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соблюдать законодательство Республики Казахстан, права и охраняемые законом интересы физических и юридических лиц, в том числе обеспечивать повышение качества оказания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осуществлять иные права и обязанности, предусмотренные действующими законодательными актами.</w:t>
      </w:r>
    </w:p>
    <w:bookmarkEnd w:id="162"/>
    <w:bookmarkStart w:name="z41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63"/>
    <w:bookmarkStart w:name="z41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и работников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 зависимо от форм собственности, а также в отношениях с физическими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64"/>
    <w:bookmarkStart w:name="z42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65"/>
    <w:bookmarkStart w:name="z42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6"/>
    <w:bookmarkStart w:name="z42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67"/>
    <w:bookmarkStart w:name="z42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68"/>
    <w:bookmarkStart w:name="z42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146  </w:t>
      </w:r>
    </w:p>
    <w:bookmarkEnd w:id="169"/>
    <w:bookmarkStart w:name="z42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«Департамент Комитета оплаты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>
Министерства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Павлодарской области»</w:t>
      </w:r>
    </w:p>
    <w:bookmarkEnd w:id="170"/>
    <w:bookmarkStart w:name="z42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1"/>
    <w:bookmarkStart w:name="z42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оплаты медицинских услуг Министерства здравоохранения и социального развития Республики Казахстан по Павлодарской области (далее – Департамент) является территориальным подразделением Комитета, осуществляющим в пределах компетенции Комитета реализационные функции в сфере оплаты услуг ГОБМП в соответствии с законодательством Республики Казахстан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140000, Павлодарская область, город Павлодар, Площадь Победы,17.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«Департамент Комитета оплаты медицинских услуг Министерства здравоохранения и социального развития Республики Казахстан по Павлодарской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72"/>
    <w:bookmarkStart w:name="z44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173"/>
    <w:bookmarkStart w:name="z44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оплаты услуг ГОБМП, участие в стратегии развития ЕНСЗ и в совершенствовании механизмов финансирования и управления ресурсами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поставщика услуг по оказанию ГОБМП и возмещение его затрат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качества и объема оказанных медицинских услуг ГОБМП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оплата медицинских услуг по оказанию ГОБМП по администрируемым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методики формирования тарифов и планирования затрат на медицинские услуги, оказываемые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единых подходов к оценке эффективности деятельности субъектов здравоохранения, оказывающих медицинские услуги в рамках ГОБМП, с использованием индикаторов, отражающих эффективность, полноту и соответствие медицинских услуг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выбор поставщика услуг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возмещения затрат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внешней экспертизы качества медицинских услуг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оценка и мониторинг за эффективным управлением организацией медицинской помощи и использованием ресурсов при оказании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оценки системы мотивации работников медицинских организаций, ориентированной на достижение конечного результата работы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и мониторинга за внедрением и исполнением программ и направлений, реализуемых в рамках Единой национальной системы здравоохранения, включая целевые текущие трансферты на обеспечение и расширение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функции, предусмотренных законами, актами Президента и Правительства Республики Казахстан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вызывать в Департамент физических лиц, должностных лиц юридических лиц для рассмотрения фактов нарушения законодательства Республики Казахстан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независимых экспертов при реализации задач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государственными органами по обеспечению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участвовать в организации и проведении международных, республиканских, и региональных семинаров, научно-практических конференций по вопросам совершенствования системы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проводить мероприятия по информированию населения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беспрепятственно посещать субъекты здравоохранения в целях контроля надлежащего исполнения договорных обязательств в рамках гражданского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проводить проверку первичной медицинской документации, предназначенной для записи данных о состоянии здоровья отдельных лиц, отражающих характер, объем и качество оказываемой медицинской помощи, лиц, получивших медицинские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инициировать проведение проверок объектов, в которых осуществляется предоставление населению медицинской помощи в рамках ГОБМП, в целях проведения контроля в сфере оказания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обращаться в суд при невыполнении или ненадлежащем выполнении физическими и юридическими лицами законных требований должностных лиц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создавать при Департаменте консультативно-совещательные органы и экспертные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участвовать в формировании бюджетных заявок с обоснованиями и обеспечивать реализацию закрепленных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участвовать в разработке Стратегического и Операционного планов Министерства и обеспечивать их исполнения по закрепленным республиканским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вести бухгалтерский учет и формировать финансовую отчетность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согласовывать с Комитетом проведение коррекции помесячного плана финансирования на оказание медицинских услуг в рамках ГОБМП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осуществлять меры по защите прав граждан в области охраны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рассматривать обращения физических и юридических лиц по вопросам, входящим в компетенцию,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своевременно извещать вышестоящий орган о сроках проведения процедуры выбора поставщика медицинских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предоставлять Комитету информацию об изменении, расторжении или приостановлении действий договора на оказание услуг рамках ГОБМП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соблюдать законодательство Республики Казахстан, права и охраняемые законом интересы физических и юридических лиц, в том числе обеспечивать повышение качества оказания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осуществлять иные права и обязанности, предусмотренные действующими законодательными актами.</w:t>
      </w:r>
    </w:p>
    <w:bookmarkEnd w:id="174"/>
    <w:bookmarkStart w:name="z44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75"/>
    <w:bookmarkStart w:name="z44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и работников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 зависимо от форм собственности, а также в отношениях с физическими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76"/>
    <w:bookmarkStart w:name="z45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77"/>
    <w:bookmarkStart w:name="z45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8"/>
    <w:bookmarkStart w:name="z45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79"/>
    <w:bookmarkStart w:name="z45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80"/>
    <w:bookmarkStart w:name="z45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146  </w:t>
      </w:r>
    </w:p>
    <w:bookmarkEnd w:id="181"/>
    <w:bookmarkStart w:name="z457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«Департамент Комитета оплаты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>
Министерства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Северо-Казахстанской области»</w:t>
      </w:r>
    </w:p>
    <w:bookmarkEnd w:id="182"/>
    <w:bookmarkStart w:name="z458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3"/>
    <w:bookmarkStart w:name="z45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оплаты медицинских услуг Министерства здравоохранения и социального развития Республики Казахстан по Северо-Казахстанской области (далее – Департамент) является территориальным подразделением Комитета, осуществляющим в пределах компетенции Комитета реализационные функции в сфере оплаты услуг ГОБМП в соответствии с законодательством Республики Казахстан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150008, Северо-Казахстанская область, город Петропавловск, улица Конституции Казахстана,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«Департамент Комитета оплаты медицинских услуг Министерства здравоохранения и социального развития Республики Казахстан по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84"/>
    <w:bookmarkStart w:name="z47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185"/>
    <w:bookmarkStart w:name="z47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оплаты услуг ГОБМП, участие в стратегии развития ЕНСЗ и в совершенствовании механизмов финансирования и управления ресурсами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поставщика услуг по оказанию ГОБМП и возмещение его затрат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качества и объема оказанных медицинских услуг ГОБМП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оплата медицинских услуг по оказанию ГОБМП по администрируемым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методики формирования тарифов и планирования затрат на медицинские услуги, оказываемые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единых подходов к оценке эффективности деятельности субъектов здравоохранения, оказывающих медицинские услуги в рамках ГОБМП, с использованием индикаторов, отражающих эффективность, полноту и соответствие медицинских услуг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выбор поставщика услуг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возмещения затрат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внешней экспертизы качества медицинских услуг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оценка и мониторинг за эффективным управлением организацией медицинской помощи и использованием ресурсов при оказании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оценки системы мотивации работников медицинских организаций, ориентированной на достижение конечного результата работы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и мониторинга за внедрением и исполнением программ и направлений, реализуемых в рамках Единой национальной системы здравоохранения, включая целевые текущие трансферты на обеспечение и расширение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функции, предусмотренных законами, актами Президента и Правительства Республики Казахстан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вызывать в Департамент физических лиц, должностных лиц юридических лиц для рассмотрения фактов нарушения законодательства Республики Казахстан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независимых экспертов при реализации задач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государственными органами по обеспечению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участвовать в организации и проведении международных, республиканских, и региональных семинаров, научно-практических конференций по вопросам совершенствования системы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проводить мероприятия по информированию населения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беспрепятственно посещать субъекты здравоохранения в целях контроля надлежащего исполнения договорных обязательств в рамках гражданского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проводить проверку первичной медицинской документации, предназначенной для записи данных о состоянии здоровья отдельных лиц, отражающих характер, объем и качество оказываемой медицинской помощи, лиц, получивших медицинские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инициировать проведение проверок объектов, в которых осуществляется предоставление населению медицинской помощи в рамках ГОБМП, в целях проведения контроля в сфере оказания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обращаться в суд при невыполнении или ненадлежащем выполнении физическими и юридическими лицами законных требований должностных лиц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создавать при Департаменте консультативно-совещательные органы и экспертные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участвовать в формировании бюджетных заявок с обоснованиями и обеспечивать реализацию закрепленных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участвовать в разработке Стратегического и Операционного планов Министерства и обеспечивать их исполнения по закрепленным республиканским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вести бухгалтерский учет и формировать финансовую отчетность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согласовывать с Комитетом проведение коррекции помесячного плана финансирования на оказание медицинских услуг в рамках ГОБМП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осуществлять меры по защите прав граждан в области охраны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рассматривать обращения физических и юридических лиц по вопросам, входящим в компетенцию,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своевременно извещать вышестоящий орган о сроках проведения процедуры выбора поставщика медицинских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предоставлять Комитету информацию об изменении, расторжении или приостановлении действий договора на оказание услуг рамках ГОБМП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соблюдать законодательство Республики Казахстан, права и охраняемые законом интересы физических и юридических лиц, в том числе обеспечивать повышение качества оказания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осуществлять иные права и обязанности, предусмотренные действующими законодательными актами.</w:t>
      </w:r>
    </w:p>
    <w:bookmarkEnd w:id="186"/>
    <w:bookmarkStart w:name="z47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87"/>
    <w:bookmarkStart w:name="z47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и работников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 зависимо от форм собственности, а также в отношениях с физическими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88"/>
    <w:bookmarkStart w:name="z48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89"/>
    <w:bookmarkStart w:name="z48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0"/>
    <w:bookmarkStart w:name="z484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91"/>
    <w:bookmarkStart w:name="z48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92"/>
    <w:bookmarkStart w:name="z48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146  </w:t>
      </w:r>
    </w:p>
    <w:bookmarkEnd w:id="193"/>
    <w:bookmarkStart w:name="z48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«Департамент Комитета оплаты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>
Министерства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Южно-Казахстанской области»</w:t>
      </w:r>
    </w:p>
    <w:bookmarkEnd w:id="194"/>
    <w:bookmarkStart w:name="z488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5"/>
    <w:bookmarkStart w:name="z48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оплаты медицинских услуг Министерства здравоохранения и социального развития Республики Казахстан по Южно-Казахстанской области (далее – Департамент) является территориальным подразделением Комитета, осуществляющим в пределах компетенции Комитета реализационные функции в сфере оплаты услуг ГОБМП в соответствии с законодательством Республики Казахстан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160000, Южно-Казахстанская область, город Шымкент, Аль-Фарабийский район, улица Т.Алимкулова,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«Департамент Комитета оплаты медицинских услуг Министерства здравоохранения и социального развития Республики Казахстан по Южно-Казахстанской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6"/>
    <w:bookmarkStart w:name="z50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197"/>
    <w:bookmarkStart w:name="z5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оплаты услуг ГОБМП, участие в стратегии развития ЕНСЗ и в совершенствовании механизмов финансирования и управления ресурсами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поставщика услуг по оказанию ГОБМП и возмещение его затрат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качества и объема оказанных медицинских услуг ГОБМП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оплата медицинских услуг по оказанию ГОБМП по администрируемым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методики формирования тарифов и планирования затрат на медицинские услуги, оказываемые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единых подходов к оценке эффективности деятельности субъектов здравоохранения, оказывающих медицинские услуги в рамках ГОБМП, с использованием индикаторов, отражающих эффективность, полноту и соответствие медицинских услуг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выбор поставщика услуг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возмещения затрат по оказанию ГОБМП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внешней экспертизы качества медицинских услуг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оценка и мониторинг за эффективным управлением организацией медицинской помощи и использованием ресурсов при оказании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оценки системы мотивации работников медицинских организаций, ориентированной на достижение конечного результата работы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и мониторинга за внедрением и исполнением программ и направлений, реализуемых в рамках Единой национальной системы здравоохранения, включая целевые текущие трансферты на обеспечение и расширение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функций, предусмотренных законами, актами Президента и Правительства Республики Казахстан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вызывать в Департамент физических лиц, должностных лиц юридических лиц для рассмотрения фактов нарушения законодательства Республики Казахстан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независимых экспертов при реализации задач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государственными органами по обеспечению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участвовать в организации и проведении международных, республиканских, и региональных семинаров, научно-практических конференций по вопросам совершенствования системы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проводить мероприятия по информированию населения в сфере оплаты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беспрепятственно посещать субъекты здравоохранения в целях контроля надлежащего исполнения договорных обязательств в рамках гражданского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проводить проверку первичной медицинской документации, предназначенной для записи данных о состоянии здоровья отдельных лиц, отражающих характер, объем и качество оказываемой медицинской помощи, лиц, получивших медицинские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инициировать проведение проверок объектов, в которых осуществляется предоставление населению медицинской помощи в рамках ГОБМП, в целях проведения контроля в сфере оказания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обращаться в суд при невыполнении или ненадлежащем выполнении физическими и юридическими лицами законных требований должностных лиц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создавать при Департаменте консультативно-совещательные органы и экспертные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участвовать в формировании бюджетных заявок с обоснованиями и обеспечивать реализацию закрепленных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участвовать в разработке Стратегического и Операционного планов Министерства и обеспечивать их исполнения по закрепленным республиканским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вести бухгалтерский учет и формировать финансовую отчетность деятельности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согласовывать с Комитетом проведение коррекции помесячного плана финансирования на оказание медицинских услуг в рамках ГОБМП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осуществлять меры по защите прав граждан в области охраны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рассматривать обращения физических и юридических лиц по вопросам, входящим в компетенцию,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своевременно извещать вышестоящий орган о сроках проведения процедуры выбора поставщика медицинских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предоставлять Комитету информацию об изменении, расторжении или приостановлении действий договора на оказание услуг рамках ГОБМП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соблюдать законодательство Республики Казахстан, права и охраняемые законом интересы физических и юридических лиц, в том числе обеспечивать повышение качества оказания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осуществлять иные права и обязанности, предусмотренные действующими законодательными актами.</w:t>
      </w:r>
    </w:p>
    <w:bookmarkEnd w:id="198"/>
    <w:bookmarkStart w:name="z50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99"/>
    <w:bookmarkStart w:name="z5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и работников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 зависимо от форм собственности, а также в отношениях с физическими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00"/>
    <w:bookmarkStart w:name="z51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201"/>
    <w:bookmarkStart w:name="z5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2"/>
    <w:bookmarkStart w:name="z51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203"/>
    <w:bookmarkStart w:name="z5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2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