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8d5f" w14:textId="b378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республиканского государственного учреждения "Комитет экологического регулирования и контроля Министерства энергетики Республики Казахстан" и его территориальных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20 октября 2014 года № 62. Зарегистрирован в Министерстве юстиции Республики Казахстан 23 октября 2014 года № 9824. Отменен приказом Ответственного секретаря Министерства экологии, геологии и природных ресурсов Республики Казахстан от 1 августа 2019 года № 9-П (вступает в силу 30 июля 2019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Ответственного секретаря Министерства экологии, геологии и природных ресурсов РК от 01.08.2019 </w:t>
      </w:r>
      <w:r>
        <w:rPr>
          <w:rFonts w:ascii="Times New Roman"/>
          <w:b w:val="false"/>
          <w:i w:val="false"/>
          <w:color w:val="ff0000"/>
          <w:sz w:val="28"/>
        </w:rPr>
        <w:t>№ 9-П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30.07.2019).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энергетики РК от 10.09.2018 </w:t>
      </w:r>
      <w:r>
        <w:rPr>
          <w:rFonts w:ascii="Times New Roman"/>
          <w:b w:val="false"/>
          <w:i w:val="false"/>
          <w:color w:val="ff0000"/>
          <w:sz w:val="28"/>
        </w:rPr>
        <w:t>№ 770-ж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марта 1998 года "О нормативных правовых актах",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августа 2014 года № 933 "О ведомствах центральных исполнительных органов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0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республиканского государственного учреждения "Комитет экологического регулирования и контроля Министерства энергетики Республики Казахстан" (далее - Положение), согласно приложению 1 к настоящему приказу;</w:t>
      </w:r>
    </w:p>
    <w:bookmarkEnd w:id="2"/>
    <w:bookmarkStart w:name="z10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Положение о территориальном органе – Департаменте экологии соответствующей области, городов Астаны, Алматы и Шымкент Комитета экологического регулирования и контроля Министерства энергетики Республики Казахстан, согласно приложению 2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10.09.2018 </w:t>
      </w:r>
      <w:r>
        <w:rPr>
          <w:rFonts w:ascii="Times New Roman"/>
          <w:b w:val="false"/>
          <w:i w:val="false"/>
          <w:color w:val="000000"/>
          <w:sz w:val="28"/>
        </w:rPr>
        <w:t>№ 770-ж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Казахстан.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регулирования, контроля и государственной инспекции в нефтегазовом комплексе Министерства энергетики Республики Казахстан, территориальным органам – Департаментам экологии соответствующей области, городов Астаны и Алматы принять все необходимые меры по реализации настоящего приказа.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энергетики Республики Казахстан Т. Ахсамбиева.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со дня его первого официального опубликования, за исключением подпунктов 7), 8), 16) и 17)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утвержденного настоящим приказом, которые вводятся в действие с 21 ноября 2014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2014 года № 62</w:t>
            </w:r>
          </w:p>
        </w:tc>
      </w:tr>
    </w:tbl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"Комитет экологического регулирования</w:t>
      </w:r>
      <w:r>
        <w:br/>
      </w:r>
      <w:r>
        <w:rPr>
          <w:rFonts w:ascii="Times New Roman"/>
          <w:b/>
          <w:i w:val="false"/>
          <w:color w:val="000000"/>
        </w:rPr>
        <w:t>и контроля Министерства энергетики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приказа исполняющего обязанности Министра энергетики РК от 25.07.2016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экологического регулирования и контроля Министерства энергетики Республики Казахстан" (далее – Комитет) является ведомством Министерства энергетики Республики Казахстан (далее – Министерство), осуществляющим функции экологического регулирования и контроля.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выступает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Ответственным секретарем Министерства по согласованию с Министром энергетики Республики Казахстан.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Республика Казахстан, 010000, город Нур-Султан, район "Есиль", проспект Мангилик Ел, здание № 8.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энергетики РК от 26.04.2019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Энергетика министрлігінің Экологиялық реттеу және бақылау комитеті" республикалық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"Комитет экологического регулирования и контроля Министерства энергетики Республики Казахстан".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за счет средств республиканского бюджета.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не допускается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Комитета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Комитета являются: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улучшение качества окружающей среды, обеспечение экологической безопасности, сохранение природных ресурсов и достижение благоприятного уровня экологически устойчивого развития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системы государственного регулирования в области охраны окружающей среды и государственного экологического контроля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государственной экологической экспертизы в соответствии с требованиями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организация, координация, нормирование эмиссий и осуществление выдачи экологических разрешений;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экологического контроля.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Основные функции Комитета: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реализацию государственной политики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регулятивные, реализационные и контрольные функции и участвуют в выполнении стратегических функций центрального исполнительного органа в пределах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нормативные правовые акты по вопросам, входящим в компетенцию ведомства, и при наличии прямой компетенции по их утверждению в актах министерств, за исключением нормативных правовых актов, затрагивающих права и свободы человека и гражданина;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контроль за деятельностью физических и юридических лиц в пределах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деятельностью местных исполнительных органов по оказанию государственных услуг в области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международное сотрудничество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или разрешительные процедуры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разрешительный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государственную экологическую экспертизу в пределах своей компетенции, а также координирует деятельность по проведению экологической экспертизы в Республике Казахстан и осуществляет методическое руководство ею;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проводит государственную экологическую экспертизу проектов по объектам I категории в составе комплексной вневедомственной экспертизы проектов строительства или комплексной градостроительной экспертизы градостроительных проектов в порядке, установленном законодательством Республики Казахстан об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осуществляет контроль деятельности физических и юридических лиц, осуществляющих экологическую экспертизу проектов в составе комплексной вневедомственной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согласовывает планы природоохранных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выдает разрешения на эмиссии в окружающую среду объектов в пределах компетенции и устанавливает в них лимиты на эмиссии в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выдает комплексные экологические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согласовывает выдачу лицензии, разрешения, договоров (контрактов) в области использования природных ресурсов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выдачу лицензии на выполнение работ и оказание услуг в области охраны окружающей среды (подвиды деятельности: природоохранное проектирование, нормирование для I категории хозяйственной и иной деятельности; экологический аудит для I категории хозяйственной и иной 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выдает лицензию на экспорт и импорт опасных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13-2) выдает лицензию на экспорт и импорт озоноразрушающих веществ и продукции, содержащей озоноразрушающие вещества;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выдает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о проведении обязательного экологического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и совершенствует систему государственного регулирования в области охраны окружающей среды, государственной экологической экспертизы, лицензионной и эколого-экспертной деятельности, нормирования и стандартов в пределах своей компетенции, а также системы экономических методов и механизмов стимулирования рационального природопользования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в установленном законодательством Республики Казахстан порядке доступ к экологической информации в пределах своей компетенции;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18) исключен приказом Министра энергетики РК от 25.09.2017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ведет реестр экологически опасных технологий, техники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осуществляет государственный экологический контроль за: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проведением мер по ликвидации последствий загрязнения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приведением земель, высвобождающихся по мере завершения операций по недропользованию или других нарушающих процессов и работ, в состояние, пригодное для дальнейшего их использования в соответствии с требованиями земельного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лицензионно-контрактных условий, относящихся к охране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сохранностью недр от загрязнения, обводнения и техногенных процессов, приводящих к порче объектов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права государственной собственности на недра;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консервацией участка недр и объектов недропользования, ликвидацией последствий проведения операций по недропользованию;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норм и правил при использовании недр и переработке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проектных решений по вопросам охраны окружающей среды при добыче и переработке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предотвращению аварийных или иных опасных ситуаций при проведении операций по недропользованию;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захоронением вредных веществ, радиоактивных отходов и сбросом сточных вод в недра;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качества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технических регламентов, нормативов, правил и иных требований охраны атмосферного воздуха, в том числе при выпуске в эксплуатацию и эксплуатации транспортных и других передвижных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по охране атмосферного воздуха при складировании и сжигании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при осуществлении выбросов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использования, хранения, транспортировки, захоронения, утилизации или иного обращения радиоактивных и иных экологически опасных веществ в части экологических требований по предупреждению загрязнения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природопользования, установленных экологическими разрешениями;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норм и правил учета, утилизации и обезвреживания отходов производства и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к объектам, имеющим стационарные источники выбросов, сбросов загрязняющих веществ и размещающим отходы производства и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технологических регламентов работы очистных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норм и правил производственного экологического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законодательства Республики Казахстан об обязательном экологическом страховании;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квалификационных требований и правил осуществления лицензируемого вида деятельности в области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об обязательности проведения государственной экологической экспертизы и о выполнении ее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 проведении обязательного экологического аудита и предоставлении достоверной информации по вопросам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трансграничной транспортировки опасных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 представлении данных о фактически ввезенном, вывезенном и реализованном количестве озоноразрушающих веществ в уполномоченный орган в области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производителями (импортерами) требований по уплате платы за организацию сбора, транспортировки, переработки, обезвреживания, использования и (или) утилизации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оператором расширенных обязательств производителей (импортеров) требований, определенных Экологическим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в области использования и охраны водного фонда Республики Казахстан в соответствии со своей компетенцией;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государственный контроль за соблюдением требований к режиму хозяйственной деятельности на водоохранных зонах и полосах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государственный контроль за охраной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контроль за объемом выбросов парниковых газов субъектами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определяет совместно с уполномоченным органом по изучению и использованию недр размер ущерба, причиненного вследствие нарушения требований в области охраны недр и нарушения права государственной собственности на недра;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согласовывает проекты перечней участков недр, за исключением участков недр, содержащих общераспространенные полезные ископаемые, подлежащих выставлению на конкурс, а также предоставляемых в упрощенном порядке для разведки;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контроль за соблюдением законодательства Республики Казахстан в области охраны окружающей среды при производстве и обороте нефтепродуктов;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государственный контроль за выполнением физическими и (или) юридическими лицами, осуществляющими экологически опасные виды хозяйственной и иной деятельности, обязанности по заключению договора обязательного экологического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требований к размещению отходов на полигонах и содержанию полигонов;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29-1) в порядке, установленном законодательством Республики Казахстан, вносит предложения по приостановлению или лишению экологических и иных разрешений на природопользование в случаях нарушения природопользователем экологических норм и требований, условий природопользования, предусмотренных экологическим или иным разрешением, причинения особо крупного ущерба окружающей среде и (или) здоровью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совершенствует деятельность служб лабораторно-аналитического контроля в системе органов государственного экологического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составляет перечень общественных объединений, в уставе которых предусмотрены функции общественного экологического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согласовывает программы фоновых экологических исследований при проведении нефтяных операций в казахстанском секторе Каспийского моря;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согласование генеральных схем организации территории Республики Казахстан, межрегиональных схем территориального развития, комплексных схем градостроительного планирования и иной градостроительной документации, затрагивающей территории экологических коридоров;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34-1) организовывает работу апелляционной комиссии и рассматривает жалобы на акт о результатах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иные полномочия, предусмотренные законами Республики Казахстан, актами Президента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Министра энергетики РК от 25.09.2017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10.09.2018 </w:t>
      </w:r>
      <w:r>
        <w:rPr>
          <w:rFonts w:ascii="Times New Roman"/>
          <w:b w:val="false"/>
          <w:i w:val="false"/>
          <w:color w:val="000000"/>
          <w:sz w:val="28"/>
        </w:rPr>
        <w:t>№ 770-ж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в пределах своих полномочий: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получает от министерств, ведомств и иных центральных и местных исполнительных органов, предприятий и организаций, а также должностных лиц необходимую информацию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об экспертных советах государственной экологической экспертизы, являющегося совещательным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и получает документацию, результаты анализов и иные материалы, необходимые для осуществления государственного экологического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по реализации проектов государственных программ и прогнозов Республики Казахстан по вопросам охраны окружающей природной среды и природных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структурным подразделениям Министерства о разработке нормативных правовых актов, а также необходимости внесения в них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организовывает и осуществляет в пределах своей компетенции взаимодействие с международными экологическими организациями, иностранными юридическими лицами, участвует в межгосударственном сотрудничестве по выполнению принятых Республикой Казахстан соглашений и конвенций, экологических программ и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руководство по координации и контролю деятельности территориальных департаментов экологии;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права, установленные действующими законодательными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15 внесено изменение на казахском языке, текст на русском языке не изменяется приказом Министра энергетики РК от 10.09.2018 </w:t>
      </w:r>
      <w:r>
        <w:rPr>
          <w:rFonts w:ascii="Times New Roman"/>
          <w:b w:val="false"/>
          <w:i w:val="false"/>
          <w:color w:val="000000"/>
          <w:sz w:val="28"/>
        </w:rPr>
        <w:t>№ 770-ж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Комитета входит: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вопросов, входящих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сотрудниками Комитета норм этики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до сведения руководства Министерства или до правоохранительных органов о ставших известными случаях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и обобщение обращений физических и юридических лиц, содержащихся в них критических замечаний, изучение общественного мнения в целях совершенствования работы и устранения причин, порождающих жалобы физических и 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Министра энергетики РК от 25.09.2017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Комитет возглавляет Председатель, который назначается на должность и освобождается от должности Министром энергетики Республики Казахстан.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назначаемых на должности и освобождаемых от должностей Ответственным секретарем Министерства по представлению Председателя Комитета.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Решения, принимаемые Комитетом, оформляются приказами Председателя Комитета.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Председателя Комитета: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сотрудников Комитета, за исключением заместителей председателя;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сотрудников Комитета, заместителей руководителей территориальных органов – департаментов экологии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представляет Комитет в государственных органах и иных организациях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Ответственному секретарю Министерства об изменении структуры и штатной численности Комитета и его территориальных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полномочия своих заместителей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отнесенные к его компетенции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21 внесено изменение на казахском языке, текст на русском языке не изменяется приказом Министра энергетики РК от 10.09.2018 </w:t>
      </w:r>
      <w:r>
        <w:rPr>
          <w:rFonts w:ascii="Times New Roman"/>
          <w:b w:val="false"/>
          <w:i w:val="false"/>
          <w:color w:val="000000"/>
          <w:sz w:val="28"/>
        </w:rPr>
        <w:t>№ 770-ж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Председателя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Документы, направляемые от имени Комитета в государственные органы и структурные подразделения Министерства по вопросам, входящим в компетенцию Комитета, подписываются Председателем, а в случае его отсутствия – лицом его замещающим. </w:t>
      </w:r>
    </w:p>
    <w:bookmarkEnd w:id="33"/>
    <w:bookmarkStart w:name="z3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Комитетом, относится к республиканской собственности.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Комитет самостоятельно не отчуждает или иным способом не распоряжается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7"/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Комитет имеет территориальные органы согласно перечню, приведенному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38"/>
    <w:bookmarkStart w:name="z7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Комитета</w:t>
      </w:r>
    </w:p>
    <w:bookmarkEnd w:id="39"/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Комитета осуществляются в соответствии с гражданским законодательством Республики Казахстан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7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государственных учреждений – территориальных органов, находящихся в ведении Комитета экологического регулирования и контроля Министерства энергетики Республики Казахстан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энергетики РК от 10.09.2018 </w:t>
      </w:r>
      <w:r>
        <w:rPr>
          <w:rFonts w:ascii="Times New Roman"/>
          <w:b w:val="false"/>
          <w:i w:val="false"/>
          <w:color w:val="ff0000"/>
          <w:sz w:val="28"/>
        </w:rPr>
        <w:t>№ 770-ж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изменением, внесенным приказом Министра энергетики РК от 26.04.2019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"Департамент экологии по городу Нур-Султан Комитета экологического регулирования и контроля Министерства энергетики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"Департамент экологии по городу Алматы Комитета экологического регулирования и контроля Министерства энергетики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"Департамент экологии по городу Шымкент Комитета экологического регулирования и контроля Министерства энергетики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"Департамент экологии по Алматинской области Комитета экологического регулирования и контроля Министерства энергетики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"Департамент экологии по Акмолинской области Комитета экологического регулирования и контроля Министерства энергетики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"Департамент экологии по Актюбинской области Комитета экологического регулирования и контроля Министерства энергетики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"Департамент экологии по Атырауской области Комитета экологического регулирования и контроля Министерства энергетики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"Департамент экологии по Западно-Казахстанской области Комитета экологического регулирования и контроля Министерства энергетики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учреждение "Департамент экологии по Жамбылской области Комитета экологического регулирования и контроля Министерства энергетики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учреждение "Департамент экологии по Карагандинской области Комитета экологического регулирования и контроля Министерства энергетики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Республиканское государственное учреждение "Департамент экологии по Костанайской области Комитета экологического регулирования и контроля Министерства энергетики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Республиканское государственное учреждение "Департамент экологии по Кызылординской области Комитета экологического регулирования и контроля Министерства энергетики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Республиканское государственное учреждение "Департамент экологии по Мангистауской области Комитета экологического регулирования и контроля Министерства энергетики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Республиканское государственное учреждение "Департамент экологии по Павлодарской области Комитета экологического регулирования и контроля Министерства энергетики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Республиканское государственное учреждение "Департамент экологии по Северо-Казахстанской области Комитета экологического регулирования и контроля Министерства энергетики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Республиканское государственное учреждение "Департамент экологии по Туркестанской области Комитета экологического регулирования и контроля Министерства энергетики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Республиканское государственное учреждение "Департамент экологии по Восточно-Казахстанской области Комитета экологического регулирования и контроля Министерства энергетики Республики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2014 года № 62</w:t>
            </w:r>
          </w:p>
        </w:tc>
      </w:tr>
    </w:tbl>
    <w:bookmarkStart w:name="z3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территориальном органе – департаменте экологии соответствующей области, городов Нур-Султан, Алматы и Шымкент Комитета экологического регулирования и контроля Министерства энергетики Республики Казахстан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энергетики РК от 26.04.2019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приказа исполняющего обязанности Министра энергетики РК от 25.07.2016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43"/>
    <w:bookmarkStart w:name="z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Территориальным органом Комитета экологического регулирования и контроля Министерства энергетики Республики Казахстан (далее – Комитет) является Департамент экологии (далее – Департамент), который является государственным органом, осуществляющим функции экологического регулирования и контроля.</w:t>
      </w:r>
    </w:p>
    <w:bookmarkEnd w:id="44"/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и иными нормативными правовыми актами, приказами Комитета, а также настоящим Положением.</w:t>
      </w:r>
    </w:p>
    <w:bookmarkEnd w:id="45"/>
    <w:bookmarkStart w:name="z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Казахстан.</w:t>
      </w:r>
    </w:p>
    <w:bookmarkEnd w:id="46"/>
    <w:bookmarkStart w:name="z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 уполномочен на это.</w:t>
      </w:r>
    </w:p>
    <w:bookmarkEnd w:id="47"/>
    <w:bookmarkStart w:name="z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издает акты в виде приказов.</w:t>
      </w:r>
    </w:p>
    <w:bookmarkEnd w:id="48"/>
    <w:bookmarkStart w:name="z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энергетики Республики Казахстан по согласованию с Министром энергетики Республики Казахстан.</w:t>
      </w:r>
    </w:p>
    <w:bookmarkEnd w:id="49"/>
    <w:bookmarkStart w:name="z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территориального органа: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Энергетика министрлігінің Экологиялық реттеу және бақылау комитетінің ____________________ бойынша экология департаменті" республикалық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экологии по ____________________ Комитета экологического регулирования и контроля Министерства энергетики Республики Казахстан".</w:t>
      </w:r>
    </w:p>
    <w:bookmarkStart w:name="z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Start w:name="z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Департамента осуществляется за счет средств республиканского бюджета.</w:t>
      </w:r>
    </w:p>
    <w:bookmarkEnd w:id="52"/>
    <w:bookmarkStart w:name="z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3"/>
    <w:bookmarkStart w:name="z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4"/>
    <w:bookmarkStart w:name="z8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55"/>
    <w:bookmarkStart w:name="z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Основными задачами Департамента являются: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улучшение качества окружающей среды, обеспечение экологической безопасности, сохранение природных ресурсов и достижение благоприятного уровня экологически устойчивого развития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в области охраны окружающей среды, соблюдения нормативов экологических требований при осуществлении хозяйственной деятельности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пределах своей компетенции координацию ведения производственного экологического контроля природопользователями;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сбора и распространения экологической информации и развитие системы просвещения в области охраны окружающей среды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и сотрудничество с общественными объединениями в области охраны окружающей среды,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на территориальном уровне проведения в пределах своей компетенции государственной экологической экспертизы, выдачи экологических разрешений в установленном законодательством порядке.</w:t>
      </w:r>
    </w:p>
    <w:bookmarkStart w:name="z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осуществляет следующие функции: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реализацию государственной политики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регулятивные, реализационные и контрольные функции и участвует в выполнении стратегических функций центрального исполнительного органа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деятельностью физических и юридических лиц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деятельностью местных исполнительных органов по оказанию государственных услуг в области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разрешительный контроль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участие в общественных слушаниях;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государственную экологическую экспертизу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государственную экологическую экспертизу проектов по объектам I категории в составе комплексной вневедомственной экспертизы проектов строительства или комплексной градостроительной экспертизы градостроительных проектов в порядке, установленном законодательством Республики Казахстан об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контроль деятельности физических и юридических лиц, осуществляющих экологическую экспертизу проектов в составе комплексной вневедомственной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согласовывает планы природоохранных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разрешения на эмиссии в окружающую среду объектов в пределах компетенции и устанавливает в них лимиты на эмиссии в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выдачу лицензии, разрешения, договоров (контрактов) в области использования природных ресурсов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вносят предложения о проведении обязательного экологического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совершенствует систему государственного регулирования в области охраны окружающей среды, государственной экологической экспертизы, лицензионной и эколого-экспертной деятельности, нормирования и стандартов в пределах своей компетенции, а также системы экономических методов и механизмов стимулирования рационального природопользования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в установленном законодательством Республики Казахстан порядке доступ к экологической информации в пределах своей компетенции;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13) исключен приказом Министра энергетики РК от 25.09.2017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государственный экологический контроль за: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проведением мер по ликвидации последствий загрязнения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приведением земель, высвобождающихся по мере завершения операций по недропользованию или других нарушающих процессов и работ, в состояние, пригодное для дальнейшего их использования в соответствии с требованиями земельного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лицензионно-контрактных условий, относящихся к охране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сохранностью недр от загрязнения, обводнения и техногенных процессов, приводящих к порче объектов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права государственной собственности на недра;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консервацией участка недр и объектов недропользования, ликвидацией последствий проведения операций по недропользованию;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норм и правил при использовании недр и переработке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проектных решений по вопросам охраны окружающей среды при добыче и переработке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предотвращению аварийных или иных опасных ситуаций при проведении операций по недропользованию;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захоронением вредных веществ, радиоактивных отходов и сбросом сточных вод в недра;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качества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технических регламентов, нормативов, правил и иных требований охраны атмосферного воздуха, в том числе при выпуске в эксплуатацию и эксплуатации транспортных и других передвижных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по охране атмосферного воздуха при складировании и сжигании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при осуществлении выбросов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использования, хранения, транспортировки, захоронения, утилизации или иного обращения радиоактивных и иных экологически опасных веществ в части экологических требований по предупреждению загрязнения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природопользования, установленных экологическими разрешениями;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норм и правил учета, утилизации и обезвреживания отходов производства и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к объектам, имеющим стационарные источники выбросов, сбросов загрязняющих веществ и размещающим отходы производства и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технологических регламентов работы очистных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норм и правил производственного экологического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законодательства Республики Казахстан об обязательном экологическом страховании;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квалификационных требований и правил осуществления лицензируемого вида деятельности в области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об обязательности проведения государственной экологической экспертизы и о выполнении ее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 проведении обязательного экологического аудита и предоставлении достоверной информации по вопросам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трансграничной транспортировки опасных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 представлении данных о фактически ввезенном, вывезенном и реализованном количестве озоноразрушающих веществ в уполномоченный орган в области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производителями (импортерами) требований по уплате платы за организацию сбора, транспортировки, переработки, обезвреживания, использования и (или) утилизации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оператором расширенных обязательств производителей (импортеров) требований, определенных Экологическим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в области использования и охраны водного фонда Республики Казахстан в соответствии со своей компетенцией;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за соблюдением требований к режиму хозяйственной деятельности на водоохранных зонах и полосах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охраной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контроль за объемом выбросов парниковых газов субъектами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определяет совместно с уполномоченным органом по изучению и использованию недр размер ущерба, причиненного вследствие нарушения требований в области охраны недр и нарушения права государственной собственности на недра;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проекты перечней участков недр, за исключением участков недр, содержащих общераспространенные полезные ископаемые, подлежащих выставлению на конкурс, а также предоставляемых в упрощенном порядке для разведки;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выполнением физическими и (или) юридическими лицами, осуществляющими экологически опасные виды хозяйственной и иной деятельности, обязанности по заключению договора обязательного экологического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контроль за соблюдением требований к размещению отходов на полигонах и содержанию полигонов;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22-1) в порядке, установленном законодательством Республики Казахстан, вносит предложения по приостановлению или лишению экологических и иных разрешений на природопользование в случаях нарушения природопользователем экологических норм и требований, условий природопользования, предусмотренных экологическим или иным разрешением, причинения особо крупного ущерба окружающей среде и (или) здоровью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совершенствует деятельность служб лабораторно-аналитического контроля в системе органов государственного экологического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составляет перечень общественных объединений, в уставе которых предусмотрены функции общественного экологического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согласование генеральных схем организации территории Республики Казахстан, межрегиональных схем территориального развития, комплексных схем градостроительного планирования и иной градостроительной документации, затрагивающей территории экологических коридоров;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иные полномочия, предусмотренные законами Республики Казахстан, актами Президента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приказами Министра энергетики РК от 25.09.2017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10.09.2018 </w:t>
      </w:r>
      <w:r>
        <w:rPr>
          <w:rFonts w:ascii="Times New Roman"/>
          <w:b w:val="false"/>
          <w:i w:val="false"/>
          <w:color w:val="000000"/>
          <w:sz w:val="28"/>
        </w:rPr>
        <w:t>№ 770-ж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в пределах своих полномочий: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получает от министерств, ведомств и иных центральных и местных исполнительных органов, предприятий и организаций, а также должностных лиц необходимую информацию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об экспертных советах государственной экологической экспертизы, являющегося совещательным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и получает документацию, результаты анализов и иные материалы, необходимые для осуществления государственного экологического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установленные действующими законодательными актами Республики Казахстан.</w:t>
      </w:r>
    </w:p>
    <w:bookmarkStart w:name="z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обязанности Департамента входит: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вопросов, входящих в компетенцию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работниками Департамента норм этики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до сведения руководства Комитета или до правоохранительных органов о ставших известными случаях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и обобщение обращений физических и юридических лиц, содержащихся в них критических замечаний, изучение общественного мнения в целях совершенствования работы и устранения причин, порождающих жалобы физических и 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энергетики РК от 25.09.2017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Работники Департамента, осуществляющие государственный экологический контроль, наделяются правами государственных экологических инспекторов согласно Экологического кодекса Республики Казахстан.</w:t>
      </w:r>
    </w:p>
    <w:bookmarkStart w:name="z9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60"/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возглавляет руководитель, назначаемый на должность и освобождаемый от должности по представлению Председателя Ответственным секретарем Министерства по согласованию с Министром энергетики Республики Казахстан.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руководителя Департамента исполнение его обязанностей возлагается на Заместителя, либо на иного сотрудника Комитета и/или его территориального подразделения в установленном законодательством порядке Республики Казахстан, в соответствии с приказом Ответственного секретаря Министерства энергетики Республики Казахстан.</w:t>
      </w:r>
    </w:p>
    <w:bookmarkStart w:name="z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оформляется приказом Ответственного секретаря Министерства энергетики Республики Казахстан по представлению Председателя Комитета.</w:t>
      </w:r>
    </w:p>
    <w:bookmarkEnd w:id="62"/>
    <w:bookmarkStart w:name="z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Главные государственные экологические инспекторы соответствующих областей/городов Нур-Султан, Алматы и Шымкент являются Заместителями Руководителя.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энергетики РК от 26.04.2019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функций.</w:t>
      </w:r>
    </w:p>
    <w:bookmarkEnd w:id="64"/>
    <w:bookmarkStart w:name="z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этих целях Руководитель: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своего заместителя и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сотрудников Департамента, за исключением заместителя руководителя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коррупционным правонарушениям в Департаменте;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Департамента в других государственных органах и иных организациях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создает в установленном законодательством порядке эколого-экспертные комиссии, группы для проведения государственной экологической экспертизы, привлекает к участию в работе отечественных и зарубежных специалистов, а также имеет иные права и обязанности, предусмотренные экологическим законодательством Республики Казахстан для руководителей экспертных подразделений, осуществляющих государственную экологическую экспертизу;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приказы Департамента.</w:t>
      </w:r>
    </w:p>
    <w:bookmarkStart w:name="z9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66"/>
    <w:bookmarkStart w:name="z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имеет на праве оперативного управления обособленное имущество. Имущество Департамента формируется за счет имущества, переданного ему государством, в лице Министерства энергетики Республики Казахстан, и состоит из основных фондов и оборотных средств, а также иного имущества, стоимость которых отражается в балансе Департамента.</w:t>
      </w:r>
    </w:p>
    <w:bookmarkEnd w:id="67"/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68"/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самостоятельно не отчуждает или иным способом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69"/>
    <w:bookmarkStart w:name="z10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70"/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Департамента осуществляется в соответствии с гражданским законодательством Республики Казахстан.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