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91eac" w14:textId="2e91e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положений о территориальных подразделениях Агентства Республики Казахстан по делам государственной службы и противодействию коррупции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государственной службы и противодействию коррупции от 14 октября 2014 года № 13. Зарегистрирован в Министерстве юстиции Республики Казахстан 15 октября 2014 года № 9798. Утратил силу приказом Министра по делам государственной службы Республики Казахстан от 6 января 2016 года № 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по делам государственной службы РК от 06.01.2016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4) </w:t>
      </w:r>
      <w:r>
        <w:rPr>
          <w:rFonts w:ascii="Times New Roman"/>
          <w:b w:val="false"/>
          <w:i w:val="false"/>
          <w:color w:val="000000"/>
          <w:sz w:val="28"/>
        </w:rPr>
        <w:t>пункта 20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об Агентстве Республики Казахстан по делам государственной службы и противодействию коррупции, утвержденного Указом Президента Республики Казахстан от 29 августа 2014 года № 900,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Положение о Департаменте Агентства Республики Казахстан по делам государственной службы и противодействию коррупции по Акмолинской области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Положение о Департаменте Агентства Республики Казахстан по делам государственной службы и противодействию коррупции по Актюбинской области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Положение о Департаменте Агентства Республики Казахстан по делам государственной службы и противодействию коррупции по Алматинской области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Положение о Департаменте Агентства Республики Казахстан по делам государственной службы и противодействию коррупции по Атырауской области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Положение о Департаменте Агентства Республики Казахстан по делам государственной службы и противодействию коррупции по Восточно-Казахстанской области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>
Положение о Департаменте Агентства Республики Казахстан по делам государственной службы и противодействию коррупции по Жамбылской области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
</w:t>
      </w:r>
      <w:r>
        <w:rPr>
          <w:rFonts w:ascii="Times New Roman"/>
          <w:b w:val="false"/>
          <w:i w:val="false"/>
          <w:color w:val="000000"/>
          <w:sz w:val="28"/>
        </w:rPr>
        <w:t>
Положение о Департаменте Агентства Республики Казахстан по делам государственной службы и противодействию коррупции по Западно-Казахстанской области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
</w:t>
      </w:r>
      <w:r>
        <w:rPr>
          <w:rFonts w:ascii="Times New Roman"/>
          <w:b w:val="false"/>
          <w:i w:val="false"/>
          <w:color w:val="000000"/>
          <w:sz w:val="28"/>
        </w:rPr>
        <w:t>
Положение о Департаменте Агентства Республики Казахстан по делам государственной службы и противодействию коррупции по Карагандинской области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
</w:t>
      </w:r>
      <w:r>
        <w:rPr>
          <w:rFonts w:ascii="Times New Roman"/>
          <w:b w:val="false"/>
          <w:i w:val="false"/>
          <w:color w:val="000000"/>
          <w:sz w:val="28"/>
        </w:rPr>
        <w:t>
Положение о Департаменте Агентства Республики Казахстан по делам государственной службы и противодействию коррупции по Костанайской области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
</w:t>
      </w:r>
      <w:r>
        <w:rPr>
          <w:rFonts w:ascii="Times New Roman"/>
          <w:b w:val="false"/>
          <w:i w:val="false"/>
          <w:color w:val="000000"/>
          <w:sz w:val="28"/>
        </w:rPr>
        <w:t>
Положение о Департаменте Агентства Республики Казахстан по делам государственной службы и противодействию коррупции по Кызылординской области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
</w:t>
      </w:r>
      <w:r>
        <w:rPr>
          <w:rFonts w:ascii="Times New Roman"/>
          <w:b w:val="false"/>
          <w:i w:val="false"/>
          <w:color w:val="000000"/>
          <w:sz w:val="28"/>
        </w:rPr>
        <w:t>
Положение о Департаменте Агентства Республики Казахстан по делам государственной службы и противодействию коррупции по Мангистауской области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
</w:t>
      </w:r>
      <w:r>
        <w:rPr>
          <w:rFonts w:ascii="Times New Roman"/>
          <w:b w:val="false"/>
          <w:i w:val="false"/>
          <w:color w:val="000000"/>
          <w:sz w:val="28"/>
        </w:rPr>
        <w:t>
Положение о Департаменте Агентства Республики Казахстан по делам государственной службы и противодействию коррупции по Павлодарской области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
</w:t>
      </w:r>
      <w:r>
        <w:rPr>
          <w:rFonts w:ascii="Times New Roman"/>
          <w:b w:val="false"/>
          <w:i w:val="false"/>
          <w:color w:val="000000"/>
          <w:sz w:val="28"/>
        </w:rPr>
        <w:t>
Положение о Департаменте Агентства Республики Казахстан по делам государственной службы и противодействию коррупции по Северо-Казахстанской области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 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
</w:t>
      </w:r>
      <w:r>
        <w:rPr>
          <w:rFonts w:ascii="Times New Roman"/>
          <w:b w:val="false"/>
          <w:i w:val="false"/>
          <w:color w:val="000000"/>
          <w:sz w:val="28"/>
        </w:rPr>
        <w:t>
Положение о Департаменте Агентства Республики Казахстан по делам государственной службы и противодействию коррупции по Южно-Казахстанской области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
</w:t>
      </w:r>
      <w:r>
        <w:rPr>
          <w:rFonts w:ascii="Times New Roman"/>
          <w:b w:val="false"/>
          <w:i w:val="false"/>
          <w:color w:val="000000"/>
          <w:sz w:val="28"/>
        </w:rPr>
        <w:t>
Положение о Департаменте Агентства Республики Казахстан по делам государственной службы и противодействию коррупции по городу Астане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
</w:t>
      </w:r>
      <w:r>
        <w:rPr>
          <w:rFonts w:ascii="Times New Roman"/>
          <w:b w:val="false"/>
          <w:i w:val="false"/>
          <w:color w:val="000000"/>
          <w:sz w:val="28"/>
        </w:rPr>
        <w:t>
Положение о Департаменте Агентства Республики Казахстан по делам государственной службы и противодействию коррупции по городу Алматы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Руководителям территориальных подразделений Агентства Республики Казахстан по делам государственной службы и противодействию коррупции: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обеспечить государственную регистрацию положений о территориальных подразделениях, указанных в пункте 1 настоящего приказа, в органах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принять иные меры, вытекающие из настоящего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Настоящий приказ вводится в действие со дня государственной регистрации в Министерстве юстиции Республики Казахстан, за исключением норм и положений по осуществлению территориальными подразделениями Агентства Республики Казахстан по делам государственной службы и противодействию коррупции оперативно-розыскной деятельности, дознания и предварительного следствия, производства по делам об административных правонарушениях, которые вводятся в действие со дня введения в действие законов Республики Казахстан, предусматривающих внесение изменений и дополнений в соответствующие законодательные акты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Контроль за исполнением настоящего приказа возложить на заместителя Председателя Агентства Республики Казахстан по делам государственной службы и противодействию коррупции Шпекбаева А.Ж.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</w:p>
          <w:bookmarkEnd w:id="2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Кожамжаров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противодействию 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14 октября 2014 года № 13</w:t>
            </w:r>
          </w:p>
          <w:bookmarkEnd w:id="3"/>
        </w:tc>
      </w:tr>
    </w:tbl>
    <w:bookmarkStart w:name="z2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>
о Департаменте Агентства Республики Казахстан по делам государственной службы и противодействию коррупции по Акмолинской области</w:t>
      </w:r>
    </w:p>
    <w:bookmarkEnd w:id="4"/>
    <w:bookmarkStart w:name="z2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"/>
    <w:bookmarkStart w:name="z3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
Департамент Агентства Республики Казахстан по делам государственной службы и противодействию коррупции по Акмолинской области (далее – Департамент) является государственным органом осуществляющим руководство в сфере государственной службы, оценки и контроля за качеством оказания государственных услуг, а также в пределах, предусмотренных законодательством Республики Казахстан, руководство и межотраслевую координацию и иные специальные исполнительные и разрешительные функции по предупреждению, выявлению, пресечению, раскрытию и расследованию коррупционных преступлений и правонарушений.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Департамент осуществляет свою деятельность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Правительства, иными нормативными правовыми актами Республики Казахстан,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Департамент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
</w:t>
      </w:r>
      <w:r>
        <w:rPr>
          <w:rFonts w:ascii="Times New Roman"/>
          <w:b w:val="false"/>
          <w:i w:val="false"/>
          <w:color w:val="000000"/>
          <w:sz w:val="28"/>
        </w:rPr>
        <w:t>
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
</w:t>
      </w:r>
      <w:r>
        <w:rPr>
          <w:rFonts w:ascii="Times New Roman"/>
          <w:b w:val="false"/>
          <w:i w:val="false"/>
          <w:color w:val="000000"/>
          <w:sz w:val="28"/>
        </w:rPr>
        <w:t>
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
</w:t>
      </w:r>
      <w:r>
        <w:rPr>
          <w:rFonts w:ascii="Times New Roman"/>
          <w:b w:val="false"/>
          <w:i w:val="false"/>
          <w:color w:val="000000"/>
          <w:sz w:val="28"/>
        </w:rPr>
        <w:t>
Структура и лимит штатной численности Департамента утверждаются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
</w:t>
      </w:r>
      <w:r>
        <w:rPr>
          <w:rFonts w:ascii="Times New Roman"/>
          <w:b w:val="false"/>
          <w:i w:val="false"/>
          <w:color w:val="000000"/>
          <w:sz w:val="28"/>
        </w:rPr>
        <w:t>
Юридический адрес Департамента: 000020, Акмолинская область, город Кокшетау, улица М.Горького, 71.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
</w:t>
      </w:r>
      <w:r>
        <w:rPr>
          <w:rFonts w:ascii="Times New Roman"/>
          <w:b w:val="false"/>
          <w:i w:val="false"/>
          <w:color w:val="000000"/>
          <w:sz w:val="28"/>
        </w:rPr>
        <w:t>
Полное наименование Департамента – республиканское государственное учреждение «Департамент Агентства Республики Казахстан по делам государственной службы и противодействию коррупции по Акмолинской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Положение является учредительным документом Департамента.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
</w:t>
      </w:r>
      <w:r>
        <w:rPr>
          <w:rFonts w:ascii="Times New Roman"/>
          <w:b w:val="false"/>
          <w:i w:val="false"/>
          <w:color w:val="000000"/>
          <w:sz w:val="28"/>
        </w:rPr>
        <w:t>
Финансирование деятельности Департамента осуществляется из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
</w:t>
      </w:r>
      <w:r>
        <w:rPr>
          <w:rFonts w:ascii="Times New Roman"/>
          <w:b w:val="false"/>
          <w:i w:val="false"/>
          <w:color w:val="000000"/>
          <w:sz w:val="28"/>
        </w:rPr>
        <w:t>
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bookmarkStart w:name="z4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задачи, функции, права и обязанности Департамента</w:t>
      </w:r>
    </w:p>
    <w:bookmarkEnd w:id="7"/>
    <w:bookmarkStart w:name="z4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 
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участие в разработке и совершенствовании государственной политики в сферах государственной службы, противодействия коррупции и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координация деятельности территориальных подразделений центральных государственных органов, исполнительных органов, финансируемых из местных бюджетов, организаций в вопросах соблюдения законодательства о государственной службе, противодействия коррупции, минимизации причин и условий, способствующих совершению коррупционных правонарушений и преступлений, а также качества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формирование антикоррупционной культуры и системы предупреждения коррупции, а также минимизация причин и условий возникновения коррупционных правонарушений;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предупреждение, выявление, пресечение, раскрытие и расследование коррупционных преступлений и правонарушений.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
</w:t>
      </w:r>
      <w:r>
        <w:rPr>
          <w:rFonts w:ascii="Times New Roman"/>
          <w:b w:val="false"/>
          <w:i w:val="false"/>
          <w:color w:val="000000"/>
          <w:sz w:val="28"/>
        </w:rPr>
        <w:t>
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разработка предложений по совершенствованию нормативной правовой базы в сфере государственной службы и противодействия коррупции, повышению качества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выявление причин и условий, способствующих совершению коррупционных правонарушений в деятельности государственных органов,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разработка предложений по минимизации и устранению причин и условий возникновения коррупции в деятельности государственных органов,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осуществление мониторинга и оценки исполнения государственными органами, организациями предписаний об устранении нарушений законности и представлений об устранении и предотвращении причин и условий, способствующих совершению коррупционных правонарушений;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реализация образовательных программ по вопросам противодействия коррупции, повышение информированности населения о рисках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 xml:space="preserve">
взаимодействие с институтами гражданского общества и государственными органами, направленное на минимизацию уровня коррупции в восприятии общества;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
</w:t>
      </w:r>
      <w:r>
        <w:rPr>
          <w:rFonts w:ascii="Times New Roman"/>
          <w:b w:val="false"/>
          <w:i w:val="false"/>
          <w:color w:val="000000"/>
          <w:sz w:val="28"/>
        </w:rPr>
        <w:t>
осуществление мониторинга реализации имущества, конфискованного по уголовным делам о коррупционных преступлениях и приобретенного на средства, добытые преступным путем, как правило, с последующим опубликованием информации о его обращении в доход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
</w:t>
      </w:r>
      <w:r>
        <w:rPr>
          <w:rFonts w:ascii="Times New Roman"/>
          <w:b w:val="false"/>
          <w:i w:val="false"/>
          <w:color w:val="000000"/>
          <w:sz w:val="28"/>
        </w:rPr>
        <w:t>
ведение мониторинга состояния кадрового состава и государственных должностей государственной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
</w:t>
      </w:r>
      <w:r>
        <w:rPr>
          <w:rFonts w:ascii="Times New Roman"/>
          <w:b w:val="false"/>
          <w:i w:val="false"/>
          <w:color w:val="000000"/>
          <w:sz w:val="28"/>
        </w:rPr>
        <w:t>
формирование кадрового резерва административной государственной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
</w:t>
      </w:r>
      <w:r>
        <w:rPr>
          <w:rFonts w:ascii="Times New Roman"/>
          <w:b w:val="false"/>
          <w:i w:val="false"/>
          <w:color w:val="000000"/>
          <w:sz w:val="28"/>
        </w:rPr>
        <w:t>
координация деятельности государственных органов по вопросам подготовки, переподготовки и повышения квалификации государственных служащих, в том числе и за рубежом;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
</w:t>
      </w:r>
      <w:r>
        <w:rPr>
          <w:rFonts w:ascii="Times New Roman"/>
          <w:b w:val="false"/>
          <w:i w:val="false"/>
          <w:color w:val="000000"/>
          <w:sz w:val="28"/>
        </w:rPr>
        <w:t>
координация формирования и размещения государственного заказа по подготовке, переподготовке и повышению квалификации государственных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
</w:t>
      </w:r>
      <w:r>
        <w:rPr>
          <w:rFonts w:ascii="Times New Roman"/>
          <w:b w:val="false"/>
          <w:i w:val="false"/>
          <w:color w:val="000000"/>
          <w:sz w:val="28"/>
        </w:rPr>
        <w:t>
осуществление мониторинга прохождения государственной службы лицами, завершившими обучение по программам подготовки, переподготовки и повышения квалификации государственных служащих на основании государственного заказа;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
</w:t>
      </w:r>
      <w:r>
        <w:rPr>
          <w:rFonts w:ascii="Times New Roman"/>
          <w:b w:val="false"/>
          <w:i w:val="false"/>
          <w:color w:val="000000"/>
          <w:sz w:val="28"/>
        </w:rPr>
        <w:t>
участие в разработке предложений по совершенствованию системы оплаты труда, социально-правовой защиты государственных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
</w:t>
      </w:r>
      <w:r>
        <w:rPr>
          <w:rFonts w:ascii="Times New Roman"/>
          <w:b w:val="false"/>
          <w:i w:val="false"/>
          <w:color w:val="000000"/>
          <w:sz w:val="28"/>
        </w:rPr>
        <w:t>
организация тестирования государственных служащих и кандидатов на занятие административных государственных должностей;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
</w:t>
      </w:r>
      <w:r>
        <w:rPr>
          <w:rFonts w:ascii="Times New Roman"/>
          <w:b w:val="false"/>
          <w:i w:val="false"/>
          <w:color w:val="000000"/>
          <w:sz w:val="28"/>
        </w:rPr>
        <w:t>
консультирование государственных служащих в случае нарушения их прав и законных интересов;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
</w:t>
      </w:r>
      <w:r>
        <w:rPr>
          <w:rFonts w:ascii="Times New Roman"/>
          <w:b w:val="false"/>
          <w:i w:val="false"/>
          <w:color w:val="000000"/>
          <w:sz w:val="28"/>
        </w:rPr>
        <w:t>
согласование квалификационных требований к административным государственным должностям корпуса «Б», разрабатываемых государственными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
</w:t>
      </w:r>
      <w:r>
        <w:rPr>
          <w:rFonts w:ascii="Times New Roman"/>
          <w:b w:val="false"/>
          <w:i w:val="false"/>
          <w:color w:val="000000"/>
          <w:sz w:val="28"/>
        </w:rPr>
        <w:t>
согласование назначения на административную государственную должность корпуса «Б» в части соответствия кандидата предъявляемым квалификационным требованиям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
</w:t>
      </w:r>
      <w:r>
        <w:rPr>
          <w:rFonts w:ascii="Times New Roman"/>
          <w:b w:val="false"/>
          <w:i w:val="false"/>
          <w:color w:val="000000"/>
          <w:sz w:val="28"/>
        </w:rPr>
        <w:t>
осуществление в государственных органах оценки эффективности управления персоналом и качества оказания государственных услуг, за исключением государственных услуг, оказываемых в электронной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
</w:t>
      </w:r>
      <w:r>
        <w:rPr>
          <w:rFonts w:ascii="Times New Roman"/>
          <w:b w:val="false"/>
          <w:i w:val="false"/>
          <w:color w:val="000000"/>
          <w:sz w:val="28"/>
        </w:rPr>
        <w:t>
осуществление мониторинга удовлетворенности услугополучателей качеством оказываемых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
</w:t>
      </w:r>
      <w:r>
        <w:rPr>
          <w:rFonts w:ascii="Times New Roman"/>
          <w:b w:val="false"/>
          <w:i w:val="false"/>
          <w:color w:val="000000"/>
          <w:sz w:val="28"/>
        </w:rPr>
        <w:t>
создание общественных советов по взаимодействию и сотрудничеству с физическими лицами, некоммерческими организациями по вопросам оказания государственных услуг, противодействия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
</w:t>
      </w:r>
      <w:r>
        <w:rPr>
          <w:rFonts w:ascii="Times New Roman"/>
          <w:b w:val="false"/>
          <w:i w:val="false"/>
          <w:color w:val="000000"/>
          <w:sz w:val="28"/>
        </w:rPr>
        <w:t>
разработка предложений по повышению качества услуг, предоставляемых государственными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
</w:t>
      </w:r>
      <w:r>
        <w:rPr>
          <w:rFonts w:ascii="Times New Roman"/>
          <w:b w:val="false"/>
          <w:i w:val="false"/>
          <w:color w:val="000000"/>
          <w:sz w:val="28"/>
        </w:rPr>
        <w:t>
оказание информационной, консультативной, методической поддержки физическим лицам и некоммерческим организациям по проведению общественного мониторинга качества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
</w:t>
      </w:r>
      <w:r>
        <w:rPr>
          <w:rFonts w:ascii="Times New Roman"/>
          <w:b w:val="false"/>
          <w:i w:val="false"/>
          <w:color w:val="000000"/>
          <w:sz w:val="28"/>
        </w:rPr>
        <w:t>
консультирование государственных служащих и граждан по вопросам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
</w:t>
      </w:r>
      <w:r>
        <w:rPr>
          <w:rFonts w:ascii="Times New Roman"/>
          <w:b w:val="false"/>
          <w:i w:val="false"/>
          <w:color w:val="000000"/>
          <w:sz w:val="28"/>
        </w:rPr>
        <w:t>
рассмотрение обращений государственных служащих на действия и решения государственных органов или должностных лиц по вопросам применения законодательства Республики Казахстан о государственной службе и противодействии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
</w:t>
      </w:r>
      <w:r>
        <w:rPr>
          <w:rFonts w:ascii="Times New Roman"/>
          <w:b w:val="false"/>
          <w:i w:val="false"/>
          <w:color w:val="000000"/>
          <w:sz w:val="28"/>
        </w:rPr>
        <w:t>
осуществление контроля за соблюдением законодательства Республики Казахстан в сферах государственной службы, противодействия коррупции, служебной этики государственными служащими, за качеством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
</w:t>
      </w:r>
      <w:r>
        <w:rPr>
          <w:rFonts w:ascii="Times New Roman"/>
          <w:b w:val="false"/>
          <w:i w:val="false"/>
          <w:color w:val="000000"/>
          <w:sz w:val="28"/>
        </w:rPr>
        <w:t>
рассмотрение дисциплинарных дел в отношении государственных служащих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
</w:t>
      </w:r>
      <w:r>
        <w:rPr>
          <w:rFonts w:ascii="Times New Roman"/>
          <w:b w:val="false"/>
          <w:i w:val="false"/>
          <w:color w:val="000000"/>
          <w:sz w:val="28"/>
        </w:rPr>
        <w:t>
согласование досрочного снятия дисциплинарных взысканий с административных государственных служащих за совершение коррупционного правонарушения;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28) 
</w:t>
      </w:r>
      <w:r>
        <w:rPr>
          <w:rFonts w:ascii="Times New Roman"/>
          <w:b w:val="false"/>
          <w:i w:val="false"/>
          <w:color w:val="000000"/>
          <w:sz w:val="28"/>
        </w:rPr>
        <w:t>
согласование увольнения административных государственных служащих, не прошедших испытательный срок;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29) 
</w:t>
      </w:r>
      <w:r>
        <w:rPr>
          <w:rFonts w:ascii="Times New Roman"/>
          <w:b w:val="false"/>
          <w:i w:val="false"/>
          <w:color w:val="000000"/>
          <w:sz w:val="28"/>
        </w:rPr>
        <w:t>
координация работы дисциплинарных комиссий государственных органов по рассмотрению дисциплинарных дел административных государственных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30) 
</w:t>
      </w:r>
      <w:r>
        <w:rPr>
          <w:rFonts w:ascii="Times New Roman"/>
          <w:b w:val="false"/>
          <w:i w:val="false"/>
          <w:color w:val="000000"/>
          <w:sz w:val="28"/>
        </w:rPr>
        <w:t>
предупреждение, выявление, пресечение, раскрытие и расследование коррупционных преступлений и правонарушений;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31) 
</w:t>
      </w:r>
      <w:r>
        <w:rPr>
          <w:rFonts w:ascii="Times New Roman"/>
          <w:b w:val="false"/>
          <w:i w:val="false"/>
          <w:color w:val="000000"/>
          <w:sz w:val="28"/>
        </w:rPr>
        <w:t>
проведение анализа практики оперативно-розыскной, административной, следственной деятельности и дознания по коррупционным правонарушениям и преступлениям;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32) 
</w:t>
      </w:r>
      <w:r>
        <w:rPr>
          <w:rFonts w:ascii="Times New Roman"/>
          <w:b w:val="false"/>
          <w:i w:val="false"/>
          <w:color w:val="000000"/>
          <w:sz w:val="28"/>
        </w:rPr>
        <w:t>
совершенствование форм и методов борьбы с коррупционными преступлениями и правонарушениями, определение стратегии и тактики оперативно-розыскной деятельности, выработка и реализация мер по повышению эффективности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33) 
</w:t>
      </w:r>
      <w:r>
        <w:rPr>
          <w:rFonts w:ascii="Times New Roman"/>
          <w:b w:val="false"/>
          <w:i w:val="false"/>
          <w:color w:val="000000"/>
          <w:sz w:val="28"/>
        </w:rPr>
        <w:t>
по согласованию с Агентством осуществление взаимодействия с соответствующими органами иностранных государств по вопросам борьбы с коррупционными преступлениями и правонарушениями;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34) 
</w:t>
      </w:r>
      <w:r>
        <w:rPr>
          <w:rFonts w:ascii="Times New Roman"/>
          <w:b w:val="false"/>
          <w:i w:val="false"/>
          <w:color w:val="000000"/>
          <w:sz w:val="28"/>
        </w:rPr>
        <w:t xml:space="preserve">
взаимодействие с другими государственными органами в сферах государственной службы и противодействия коррупции;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35) 
</w:t>
      </w:r>
      <w:r>
        <w:rPr>
          <w:rFonts w:ascii="Times New Roman"/>
          <w:b w:val="false"/>
          <w:i w:val="false"/>
          <w:color w:val="000000"/>
          <w:sz w:val="28"/>
        </w:rPr>
        <w:t>
осуществление иных функций, возложенных на Департамент законодательством Республики Казахстан, а также актами Президента Республики Казахстан и Агентства.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
</w:t>
      </w:r>
      <w:r>
        <w:rPr>
          <w:rFonts w:ascii="Times New Roman"/>
          <w:b w:val="false"/>
          <w:i w:val="false"/>
          <w:color w:val="000000"/>
          <w:sz w:val="28"/>
        </w:rPr>
        <w:t>
Права и обязанности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запрашивать и получать от государственных органов, организаций, должностных лиц необходимую информацию и материалы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проводить проверки по вопросам государственной службы и противодействия коррупции, оказания государственных услуг, по согласованию с государственными органами привлекать к проведению проверок их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вносить государственным органам, организациям в пределах компетенции обязательные к исполнению предписания об устранении нарушений законности;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вносить государственным органам, организациям обязательные к исполнению представления об устранении причин и условий, способствующих совершению коррупционных правонарушений;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 xml:space="preserve">
в случае выявления нарушений законодательства Республики Казахстан о государственной службе и противодействии коррупции принимать меры в порядке, установленном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>
принимать участие в разработке нормативных правовых актов по вопросам, касающимся деятельности Департамента и его структурных подразделений;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
</w:t>
      </w:r>
      <w:r>
        <w:rPr>
          <w:rFonts w:ascii="Times New Roman"/>
          <w:b w:val="false"/>
          <w:i w:val="false"/>
          <w:color w:val="000000"/>
          <w:sz w:val="28"/>
        </w:rPr>
        <w:t>
осуществлять оперативно-розыскную деятельность, дознание и предварительное следствие;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
</w:t>
      </w:r>
      <w:r>
        <w:rPr>
          <w:rFonts w:ascii="Times New Roman"/>
          <w:b w:val="false"/>
          <w:i w:val="false"/>
          <w:color w:val="000000"/>
          <w:sz w:val="28"/>
        </w:rPr>
        <w:t>
по имеющимся в производстве уголовным делам подвергать приводу лиц, уклоняющихся от явки по вызову;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
</w:t>
      </w:r>
      <w:r>
        <w:rPr>
          <w:rFonts w:ascii="Times New Roman"/>
          <w:b w:val="false"/>
          <w:i w:val="false"/>
          <w:color w:val="000000"/>
          <w:sz w:val="28"/>
        </w:rPr>
        <w:t>
изымать или производить выемку документов, товаров, предметов или иного имущества в соответствии с уголовно-процессуальным законодательством Республики Казахстан и законодательством Республики Казахстан об административных правонарушениях;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
</w:t>
      </w:r>
      <w:r>
        <w:rPr>
          <w:rFonts w:ascii="Times New Roman"/>
          <w:b w:val="false"/>
          <w:i w:val="false"/>
          <w:color w:val="000000"/>
          <w:sz w:val="28"/>
        </w:rPr>
        <w:t>
использовать соответствующие изоляторы временного содержания, следственные изоляторы в порядке, предусмотренном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
</w:t>
      </w:r>
      <w:r>
        <w:rPr>
          <w:rFonts w:ascii="Times New Roman"/>
          <w:b w:val="false"/>
          <w:i w:val="false"/>
          <w:color w:val="000000"/>
          <w:sz w:val="28"/>
        </w:rPr>
        <w:t>
составлять протоколы и рассматривать дела об административных правонарушениях, осуществлять административное задержание, а также применять другие меры, предусмотренные законодательством Республики Казахстан об административных правонарушениях;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
</w:t>
      </w:r>
      <w:r>
        <w:rPr>
          <w:rFonts w:ascii="Times New Roman"/>
          <w:b w:val="false"/>
          <w:i w:val="false"/>
          <w:color w:val="000000"/>
          <w:sz w:val="28"/>
        </w:rPr>
        <w:t>
требовать производства ревизий, налоговых и других проверок, аудита и оценки от уполномоченных органов и должностных лиц в случаях, предусмотренных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
</w:t>
      </w:r>
      <w:r>
        <w:rPr>
          <w:rFonts w:ascii="Times New Roman"/>
          <w:b w:val="false"/>
          <w:i w:val="false"/>
          <w:color w:val="000000"/>
          <w:sz w:val="28"/>
        </w:rPr>
        <w:t>
создавать и использовать информационные системы, обеспечивающие решение возложенных на Департамент и его структурные подразделения задач, организовывать исследования в ходе предварительного следствия, дознания, производства по делам об административных правонарушениях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
</w:t>
      </w:r>
      <w:r>
        <w:rPr>
          <w:rFonts w:ascii="Times New Roman"/>
          <w:b w:val="false"/>
          <w:i w:val="false"/>
          <w:color w:val="000000"/>
          <w:sz w:val="28"/>
        </w:rPr>
        <w:t>
взаимодействовать с институтами гражданского общества, государственными органами, организациями по основным направлениям деятельности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
</w:t>
      </w:r>
      <w:r>
        <w:rPr>
          <w:rFonts w:ascii="Times New Roman"/>
          <w:b w:val="false"/>
          <w:i w:val="false"/>
          <w:color w:val="000000"/>
          <w:sz w:val="28"/>
        </w:rPr>
        <w:t>
осуществлять иные полномочия,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bookmarkStart w:name="z10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Организация деятельности Департамента</w:t>
      </w:r>
    </w:p>
    <w:bookmarkEnd w:id="9"/>
    <w:bookmarkStart w:name="z10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16. 
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
</w:t>
      </w:r>
      <w:r>
        <w:rPr>
          <w:rFonts w:ascii="Times New Roman"/>
          <w:b w:val="false"/>
          <w:i w:val="false"/>
          <w:color w:val="000000"/>
          <w:sz w:val="28"/>
        </w:rPr>
        <w:t>
Руководитель Департамента назначается на должность и освобождается от должности Председателем Агентства.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
</w:t>
      </w:r>
      <w:r>
        <w:rPr>
          <w:rFonts w:ascii="Times New Roman"/>
          <w:b w:val="false"/>
          <w:i w:val="false"/>
          <w:color w:val="000000"/>
          <w:sz w:val="28"/>
        </w:rPr>
        <w:t>
Руководитель Департамента имеет заместителей, Заведующего Секретариатом Дисциплинарного совета, которые назначаются на должность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организует и осуществляет руководство работой Департамента, в том числе по вопросам предварительного расследования, дознания и оперативно-розыскной деятельности, осуществляет контроль за деятельностью структурных подразделений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определяет полномочия работников (сотрудников) Департамента и руководителей структурных подразделений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в пределах своих полномочий издает приказы и дает указания, обязательные для исполнения работниками (сотрудниками) Департамента, его структурных подразделений;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в установленном законодательством Республики Казахстан порядке назначает на должности и освобождает от должностей работников (сотрудников) Департамента, решает вопросы поощрения, оказания материальной помощи и налагает дисциплинарные взыскания;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вносит на рассмотрение Агентства представления о награждении работников (сотрудников) Департамента, его структурных подразделений государственными наградами и присвоении им почетных званий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>
представляет Департамент в отношениях с государственными органами и иными организациями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
</w:t>
      </w:r>
      <w:r>
        <w:rPr>
          <w:rFonts w:ascii="Times New Roman"/>
          <w:b w:val="false"/>
          <w:i w:val="false"/>
          <w:color w:val="000000"/>
          <w:sz w:val="28"/>
        </w:rPr>
        <w:t>
принимает решения по другим вопросам, отнесенным к его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
</w:t>
      </w:r>
      <w:r>
        <w:rPr>
          <w:rFonts w:ascii="Times New Roman"/>
          <w:b w:val="false"/>
          <w:i w:val="false"/>
          <w:color w:val="000000"/>
          <w:sz w:val="28"/>
        </w:rPr>
        <w:t>
Руководитель Департамента определяет полномочия своих заместителей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
</w:t>
      </w:r>
      <w:r>
        <w:rPr>
          <w:rFonts w:ascii="Times New Roman"/>
          <w:b w:val="false"/>
          <w:i w:val="false"/>
          <w:color w:val="000000"/>
          <w:sz w:val="28"/>
        </w:rPr>
        <w:t>
Руководитель Департамента имеет право образовывать консультативно-совещательные органы.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Start w:name="z1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22. 
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государством, а также имущества (включая денежные доходы), приобретенного в результате собственной деятельности,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
</w:t>
      </w:r>
      <w:r>
        <w:rPr>
          <w:rFonts w:ascii="Times New Roman"/>
          <w:b w:val="false"/>
          <w:i w:val="false"/>
          <w:color w:val="000000"/>
          <w:sz w:val="28"/>
        </w:rPr>
        <w:t>
Имущество, закрепленное за Департаментом,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
</w:t>
      </w:r>
      <w:r>
        <w:rPr>
          <w:rFonts w:ascii="Times New Roman"/>
          <w:b w:val="false"/>
          <w:i w:val="false"/>
          <w:color w:val="000000"/>
          <w:sz w:val="28"/>
        </w:rPr>
        <w:t>
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Департамента</w:t>
      </w:r>
    </w:p>
    <w:bookmarkStart w:name="z1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25. 
Реорганизация и упразднение Департамента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противодействию 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14 октября 2014 года № 13</w:t>
            </w:r>
          </w:p>
          <w:bookmarkEnd w:id="13"/>
        </w:tc>
      </w:tr>
    </w:tbl>
    <w:bookmarkStart w:name="z1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>
о Департаменте Агентства Республики Казахстан по делам государственной службы и противодействию коррупции по Актюбинской области</w:t>
      </w:r>
    </w:p>
    <w:bookmarkEnd w:id="14"/>
    <w:bookmarkStart w:name="z1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5"/>
    <w:bookmarkStart w:name="z1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
Департамент Агентства Республики Казахстан по делам государственной службы и противодействию коррупции по Актюбинской области (далее – Департамент) является государственным органом осуществляющим руководство в сфере государственной службы, оценки и контроля за качеством оказания государственных услуг, а также в пределах, предусмотренных законодательством Республики Казахстан, руководство и межотраслевую координацию и иные специальные исполнительные и разрешительные функции по предупреждению, выявлению, пресечению, раскрытию и расследованию коррупционных преступлений и правонарушений.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Департамент осуществляет свою деятельность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Правительства, иными нормативными правовыми актами Республики Казахстан,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Департамент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
</w:t>
      </w:r>
      <w:r>
        <w:rPr>
          <w:rFonts w:ascii="Times New Roman"/>
          <w:b w:val="false"/>
          <w:i w:val="false"/>
          <w:color w:val="000000"/>
          <w:sz w:val="28"/>
        </w:rPr>
        <w:t>
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
</w:t>
      </w:r>
      <w:r>
        <w:rPr>
          <w:rFonts w:ascii="Times New Roman"/>
          <w:b w:val="false"/>
          <w:i w:val="false"/>
          <w:color w:val="000000"/>
          <w:sz w:val="28"/>
        </w:rPr>
        <w:t>
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
</w:t>
      </w:r>
      <w:r>
        <w:rPr>
          <w:rFonts w:ascii="Times New Roman"/>
          <w:b w:val="false"/>
          <w:i w:val="false"/>
          <w:color w:val="000000"/>
          <w:sz w:val="28"/>
        </w:rPr>
        <w:t>
Структура и лимит штатной численности Департамента утверждаются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
</w:t>
      </w:r>
      <w:r>
        <w:rPr>
          <w:rFonts w:ascii="Times New Roman"/>
          <w:b w:val="false"/>
          <w:i w:val="false"/>
          <w:color w:val="000000"/>
          <w:sz w:val="28"/>
        </w:rPr>
        <w:t>
Юридический адрес Департамента: 030000, Актюбинская область, город Актобе, улица Маресьева, 93.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
</w:t>
      </w:r>
      <w:r>
        <w:rPr>
          <w:rFonts w:ascii="Times New Roman"/>
          <w:b w:val="false"/>
          <w:i w:val="false"/>
          <w:color w:val="000000"/>
          <w:sz w:val="28"/>
        </w:rPr>
        <w:t>
Полное наименование Департамента – республиканское государственное учреждение «Департамент Агентства Республики Казахстан по делам государственной службы и противодействию коррупции по Актюбинской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Положение является учредительным документом Департамента.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
</w:t>
      </w:r>
      <w:r>
        <w:rPr>
          <w:rFonts w:ascii="Times New Roman"/>
          <w:b w:val="false"/>
          <w:i w:val="false"/>
          <w:color w:val="000000"/>
          <w:sz w:val="28"/>
        </w:rPr>
        <w:t>
Финансирование деятельности Департамента осуществляется из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
</w:t>
      </w:r>
      <w:r>
        <w:rPr>
          <w:rFonts w:ascii="Times New Roman"/>
          <w:b w:val="false"/>
          <w:i w:val="false"/>
          <w:color w:val="000000"/>
          <w:sz w:val="28"/>
        </w:rPr>
        <w:t>
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6"/>
    <w:bookmarkStart w:name="z13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задачи, функции, права и обязанности Департамента</w:t>
      </w:r>
    </w:p>
    <w:bookmarkEnd w:id="17"/>
    <w:bookmarkStart w:name="z13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 
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участие в разработке и совершенствовании государственной политики в сферах государственной службы, противодействия коррупции и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координация деятельности территориальных подразделений центральных государственных органов, исполнительных органов, финансируемых из местных бюджетов, организаций в вопросах соблюдения законодательства о государственной службе, противодействия коррупции, минимизации причин и условий, способствующих совершению коррупционных правонарушений и преступлений, а также качества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формирование антикоррупционной культуры и системы предупреждения коррупции, а также минимизация причин и условий возникновения коррупционных правонарушений;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предупреждение, выявление, пресечение, раскрытие и расследование коррупционных преступлений и правонарушений.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
</w:t>
      </w:r>
      <w:r>
        <w:rPr>
          <w:rFonts w:ascii="Times New Roman"/>
          <w:b w:val="false"/>
          <w:i w:val="false"/>
          <w:color w:val="000000"/>
          <w:sz w:val="28"/>
        </w:rPr>
        <w:t>
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разработка предложений по совершенствованию нормативной правовой базы в сфере государственной службы и противодействия коррупции, повышению качества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выявление причин и условий, способствующих совершению коррупционных правонарушений в деятельности государственных органов,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разработка предложений по минимизации и устранению причин и условий возникновения коррупции в деятельности государственных органов,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осуществление мониторинга и оценки исполнения государственными органами, организациями предписаний об устранении нарушений законности и представлений об устранении и предотвращении причин и условий, способствующих совершению коррупционных правонарушений;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реализация образовательных программ по вопросам противодействия коррупции, повышение информированности населения о рисках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 xml:space="preserve">
взаимодействие с институтами гражданского общества и государственными органами, направленное на минимизацию уровня коррупции в восприятии общества;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
</w:t>
      </w:r>
      <w:r>
        <w:rPr>
          <w:rFonts w:ascii="Times New Roman"/>
          <w:b w:val="false"/>
          <w:i w:val="false"/>
          <w:color w:val="000000"/>
          <w:sz w:val="28"/>
        </w:rPr>
        <w:t>
осуществление мониторинга реализации имущества, конфискованного по уголовным делам о коррупционных преступлениях и приобретенного на средства, добытые преступным путем, как правило, с последующим опубликованием информации о его обращении в доход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
</w:t>
      </w:r>
      <w:r>
        <w:rPr>
          <w:rFonts w:ascii="Times New Roman"/>
          <w:b w:val="false"/>
          <w:i w:val="false"/>
          <w:color w:val="000000"/>
          <w:sz w:val="28"/>
        </w:rPr>
        <w:t>
ведение мониторинга состояния кадрового состава и государственных должностей государственной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
</w:t>
      </w:r>
      <w:r>
        <w:rPr>
          <w:rFonts w:ascii="Times New Roman"/>
          <w:b w:val="false"/>
          <w:i w:val="false"/>
          <w:color w:val="000000"/>
          <w:sz w:val="28"/>
        </w:rPr>
        <w:t>
формирование кадрового резерва административной государственной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
</w:t>
      </w:r>
      <w:r>
        <w:rPr>
          <w:rFonts w:ascii="Times New Roman"/>
          <w:b w:val="false"/>
          <w:i w:val="false"/>
          <w:color w:val="000000"/>
          <w:sz w:val="28"/>
        </w:rPr>
        <w:t>
координация деятельности государственных органов по вопросам подготовки, переподготовки и повышения квалификации государственных служащих, в том числе и за рубежом;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
</w:t>
      </w:r>
      <w:r>
        <w:rPr>
          <w:rFonts w:ascii="Times New Roman"/>
          <w:b w:val="false"/>
          <w:i w:val="false"/>
          <w:color w:val="000000"/>
          <w:sz w:val="28"/>
        </w:rPr>
        <w:t>
координация формирования и размещения государственного заказа по подготовке, переподготовке и повышению квалификации государственных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
</w:t>
      </w:r>
      <w:r>
        <w:rPr>
          <w:rFonts w:ascii="Times New Roman"/>
          <w:b w:val="false"/>
          <w:i w:val="false"/>
          <w:color w:val="000000"/>
          <w:sz w:val="28"/>
        </w:rPr>
        <w:t>
осуществление мониторинга прохождения государственной службы лицами, завершившими обучение по программам подготовки, переподготовки и повышения квалификации государственных служащих на основании государственного заказа;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
</w:t>
      </w:r>
      <w:r>
        <w:rPr>
          <w:rFonts w:ascii="Times New Roman"/>
          <w:b w:val="false"/>
          <w:i w:val="false"/>
          <w:color w:val="000000"/>
          <w:sz w:val="28"/>
        </w:rPr>
        <w:t>
участие в разработке предложений по совершенствованию системы оплаты труда, социально-правовой защиты государственных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
</w:t>
      </w:r>
      <w:r>
        <w:rPr>
          <w:rFonts w:ascii="Times New Roman"/>
          <w:b w:val="false"/>
          <w:i w:val="false"/>
          <w:color w:val="000000"/>
          <w:sz w:val="28"/>
        </w:rPr>
        <w:t>
организация тестирования государственных служащих и кандидатов на занятие административных государственных должностей;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
</w:t>
      </w:r>
      <w:r>
        <w:rPr>
          <w:rFonts w:ascii="Times New Roman"/>
          <w:b w:val="false"/>
          <w:i w:val="false"/>
          <w:color w:val="000000"/>
          <w:sz w:val="28"/>
        </w:rPr>
        <w:t>
консультирование государственных служащих в случае нарушения их прав и законных интересов;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
</w:t>
      </w:r>
      <w:r>
        <w:rPr>
          <w:rFonts w:ascii="Times New Roman"/>
          <w:b w:val="false"/>
          <w:i w:val="false"/>
          <w:color w:val="000000"/>
          <w:sz w:val="28"/>
        </w:rPr>
        <w:t>
согласование квалификационных требований к административным государственным должностям корпуса «Б», разрабатываемых государственными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
</w:t>
      </w:r>
      <w:r>
        <w:rPr>
          <w:rFonts w:ascii="Times New Roman"/>
          <w:b w:val="false"/>
          <w:i w:val="false"/>
          <w:color w:val="000000"/>
          <w:sz w:val="28"/>
        </w:rPr>
        <w:t>
согласование назначения на административную государственную должность корпуса «Б» в части соответствия кандидата предъявляемым квалификационным требованиям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
</w:t>
      </w:r>
      <w:r>
        <w:rPr>
          <w:rFonts w:ascii="Times New Roman"/>
          <w:b w:val="false"/>
          <w:i w:val="false"/>
          <w:color w:val="000000"/>
          <w:sz w:val="28"/>
        </w:rPr>
        <w:t>
осуществление в государственных органах оценки эффективности управления персоналом и качества оказания государственных услуг, за исключением государственных услуг, оказываемых в электронной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
</w:t>
      </w:r>
      <w:r>
        <w:rPr>
          <w:rFonts w:ascii="Times New Roman"/>
          <w:b w:val="false"/>
          <w:i w:val="false"/>
          <w:color w:val="000000"/>
          <w:sz w:val="28"/>
        </w:rPr>
        <w:t>
осуществление мониторинга удовлетворенности услугополучателей качеством оказываемых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
</w:t>
      </w:r>
      <w:r>
        <w:rPr>
          <w:rFonts w:ascii="Times New Roman"/>
          <w:b w:val="false"/>
          <w:i w:val="false"/>
          <w:color w:val="000000"/>
          <w:sz w:val="28"/>
        </w:rPr>
        <w:t>
создание общественных советов по взаимодействию и сотрудничеству с физическими лицами, некоммерческими организациями по вопросам оказания государственных услуг, противодействия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
</w:t>
      </w:r>
      <w:r>
        <w:rPr>
          <w:rFonts w:ascii="Times New Roman"/>
          <w:b w:val="false"/>
          <w:i w:val="false"/>
          <w:color w:val="000000"/>
          <w:sz w:val="28"/>
        </w:rPr>
        <w:t>
разработка предложений по повышению качества услуг, предоставляемых государственными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
</w:t>
      </w:r>
      <w:r>
        <w:rPr>
          <w:rFonts w:ascii="Times New Roman"/>
          <w:b w:val="false"/>
          <w:i w:val="false"/>
          <w:color w:val="000000"/>
          <w:sz w:val="28"/>
        </w:rPr>
        <w:t>
оказание информационной, консультативной, методической поддержки физическим лицам и некоммерческим организациям по проведению общественного мониторинга качества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
</w:t>
      </w:r>
      <w:r>
        <w:rPr>
          <w:rFonts w:ascii="Times New Roman"/>
          <w:b w:val="false"/>
          <w:i w:val="false"/>
          <w:color w:val="000000"/>
          <w:sz w:val="28"/>
        </w:rPr>
        <w:t>
консультирование государственных служащих и граждан по вопросам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
</w:t>
      </w:r>
      <w:r>
        <w:rPr>
          <w:rFonts w:ascii="Times New Roman"/>
          <w:b w:val="false"/>
          <w:i w:val="false"/>
          <w:color w:val="000000"/>
          <w:sz w:val="28"/>
        </w:rPr>
        <w:t>
рассмотрение обращений государственных служащих на действия и решения государственных органов или должностных лиц по вопросам применения законодательства Республики Казахстан о государственной службе и противодействии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
</w:t>
      </w:r>
      <w:r>
        <w:rPr>
          <w:rFonts w:ascii="Times New Roman"/>
          <w:b w:val="false"/>
          <w:i w:val="false"/>
          <w:color w:val="000000"/>
          <w:sz w:val="28"/>
        </w:rPr>
        <w:t>
осуществление контроля за соблюдением законодательства Республики Казахстан в сферах государственной службы, противодействия коррупции, служебной этики государственными служащими, за качеством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
</w:t>
      </w:r>
      <w:r>
        <w:rPr>
          <w:rFonts w:ascii="Times New Roman"/>
          <w:b w:val="false"/>
          <w:i w:val="false"/>
          <w:color w:val="000000"/>
          <w:sz w:val="28"/>
        </w:rPr>
        <w:t>
рассмотрение дисциплинарных дел в отношении государственных служащих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
</w:t>
      </w:r>
      <w:r>
        <w:rPr>
          <w:rFonts w:ascii="Times New Roman"/>
          <w:b w:val="false"/>
          <w:i w:val="false"/>
          <w:color w:val="000000"/>
          <w:sz w:val="28"/>
        </w:rPr>
        <w:t>
согласование досрочного снятия дисциплинарных взысканий с административных государственных служащих за совершение коррупционного правонарушения;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28) 
</w:t>
      </w:r>
      <w:r>
        <w:rPr>
          <w:rFonts w:ascii="Times New Roman"/>
          <w:b w:val="false"/>
          <w:i w:val="false"/>
          <w:color w:val="000000"/>
          <w:sz w:val="28"/>
        </w:rPr>
        <w:t>
согласование увольнения административных государственных служащих, не прошедших испытательный срок;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29) 
</w:t>
      </w:r>
      <w:r>
        <w:rPr>
          <w:rFonts w:ascii="Times New Roman"/>
          <w:b w:val="false"/>
          <w:i w:val="false"/>
          <w:color w:val="000000"/>
          <w:sz w:val="28"/>
        </w:rPr>
        <w:t>
координация работы дисциплинарных комиссий государственных органов по рассмотрению дисциплинарных дел административных государственных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30) 
</w:t>
      </w:r>
      <w:r>
        <w:rPr>
          <w:rFonts w:ascii="Times New Roman"/>
          <w:b w:val="false"/>
          <w:i w:val="false"/>
          <w:color w:val="000000"/>
          <w:sz w:val="28"/>
        </w:rPr>
        <w:t>
предупреждение, выявление, пресечение, раскрытие и расследование коррупционных преступлений и правонарушений;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31) 
</w:t>
      </w:r>
      <w:r>
        <w:rPr>
          <w:rFonts w:ascii="Times New Roman"/>
          <w:b w:val="false"/>
          <w:i w:val="false"/>
          <w:color w:val="000000"/>
          <w:sz w:val="28"/>
        </w:rPr>
        <w:t>
проведение анализа практики оперативно-розыскной, административной, следственной деятельности и дознания по коррупционным правонарушениям и преступлениям;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32) 
</w:t>
      </w:r>
      <w:r>
        <w:rPr>
          <w:rFonts w:ascii="Times New Roman"/>
          <w:b w:val="false"/>
          <w:i w:val="false"/>
          <w:color w:val="000000"/>
          <w:sz w:val="28"/>
        </w:rPr>
        <w:t>
совершенствование форм и методов борьбы с коррупционными преступлениями и правонарушениями, определение стратегии и тактики оперативно-розыскной деятельности, выработка и реализация мер по повышению эффективности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33) 
</w:t>
      </w:r>
      <w:r>
        <w:rPr>
          <w:rFonts w:ascii="Times New Roman"/>
          <w:b w:val="false"/>
          <w:i w:val="false"/>
          <w:color w:val="000000"/>
          <w:sz w:val="28"/>
        </w:rPr>
        <w:t>
по согласованию с Агентством осуществление взаимодействия с соответствующими органами иностранных государств по вопросам борьбы с коррупционными преступлениями и правонарушениями;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34) 
</w:t>
      </w:r>
      <w:r>
        <w:rPr>
          <w:rFonts w:ascii="Times New Roman"/>
          <w:b w:val="false"/>
          <w:i w:val="false"/>
          <w:color w:val="000000"/>
          <w:sz w:val="28"/>
        </w:rPr>
        <w:t xml:space="preserve">
взаимодействие с другими государственными органами в сферах государственной службы и противодействия коррупции;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35) 
</w:t>
      </w:r>
      <w:r>
        <w:rPr>
          <w:rFonts w:ascii="Times New Roman"/>
          <w:b w:val="false"/>
          <w:i w:val="false"/>
          <w:color w:val="000000"/>
          <w:sz w:val="28"/>
        </w:rPr>
        <w:t>
осуществление иных функций, возложенных на Департамент законодательством Республики Казахстан, а также актами Президента Республики Казахстан и Агентства.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
</w:t>
      </w:r>
      <w:r>
        <w:rPr>
          <w:rFonts w:ascii="Times New Roman"/>
          <w:b w:val="false"/>
          <w:i w:val="false"/>
          <w:color w:val="000000"/>
          <w:sz w:val="28"/>
        </w:rPr>
        <w:t>
Права и обязанности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запрашивать и получать от государственных органов, организаций, должностных лиц необходимую информацию и материалы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проводить проверки по вопросам государственной службы и противодействия коррупции, оказания государственных услуг, по согласованию с государственными органами привлекать к проведению проверок их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вносить государственным органам, организациям в пределах компетенции обязательные к исполнению предписания об устранении нарушений законности;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вносить государственным органам, организациям обязательные к исполнению представления об устранении причин и условий, способствующих совершению коррупционных правонарушений;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 xml:space="preserve">
в случае выявления нарушений законодательства Республики Казахстан о государственной службе и противодействии коррупции принимать меры в порядке, установленном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>
принимать участие в разработке нормативных правовых актов по вопросам, касающимся деятельности Департамента и его структурных подразделений;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
</w:t>
      </w:r>
      <w:r>
        <w:rPr>
          <w:rFonts w:ascii="Times New Roman"/>
          <w:b w:val="false"/>
          <w:i w:val="false"/>
          <w:color w:val="000000"/>
          <w:sz w:val="28"/>
        </w:rPr>
        <w:t>
осуществлять оперативно-розыскную деятельность, дознание и предварительное следствие;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
</w:t>
      </w:r>
      <w:r>
        <w:rPr>
          <w:rFonts w:ascii="Times New Roman"/>
          <w:b w:val="false"/>
          <w:i w:val="false"/>
          <w:color w:val="000000"/>
          <w:sz w:val="28"/>
        </w:rPr>
        <w:t>
по имеющимся в производстве уголовным делам подвергать приводу лиц, уклоняющихся от явки по вызову;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
</w:t>
      </w:r>
      <w:r>
        <w:rPr>
          <w:rFonts w:ascii="Times New Roman"/>
          <w:b w:val="false"/>
          <w:i w:val="false"/>
          <w:color w:val="000000"/>
          <w:sz w:val="28"/>
        </w:rPr>
        <w:t>
изымать или производить выемку документов, товаров, предметов или иного имущества в соответствии с уголовно-процессуальным законодательством Республики Казахстан и законодательством Республики Казахстан об административных правонарушениях;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
</w:t>
      </w:r>
      <w:r>
        <w:rPr>
          <w:rFonts w:ascii="Times New Roman"/>
          <w:b w:val="false"/>
          <w:i w:val="false"/>
          <w:color w:val="000000"/>
          <w:sz w:val="28"/>
        </w:rPr>
        <w:t>
использовать соответствующие изоляторы временного содержания, следственные изоляторы в порядке, предусмотренном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
</w:t>
      </w:r>
      <w:r>
        <w:rPr>
          <w:rFonts w:ascii="Times New Roman"/>
          <w:b w:val="false"/>
          <w:i w:val="false"/>
          <w:color w:val="000000"/>
          <w:sz w:val="28"/>
        </w:rPr>
        <w:t>
составлять протоколы и рассматривать дела об административных правонарушениях, осуществлять административное задержание, а также применять другие меры, предусмотренные законодательством Республики Казахстан об административных правонарушениях;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
</w:t>
      </w:r>
      <w:r>
        <w:rPr>
          <w:rFonts w:ascii="Times New Roman"/>
          <w:b w:val="false"/>
          <w:i w:val="false"/>
          <w:color w:val="000000"/>
          <w:sz w:val="28"/>
        </w:rPr>
        <w:t>
требовать производства ревизий, налоговых и других проверок, аудита и оценки от уполномоченных органов и должностных лиц в случаях, предусмотренных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
</w:t>
      </w:r>
      <w:r>
        <w:rPr>
          <w:rFonts w:ascii="Times New Roman"/>
          <w:b w:val="false"/>
          <w:i w:val="false"/>
          <w:color w:val="000000"/>
          <w:sz w:val="28"/>
        </w:rPr>
        <w:t>
создавать и использовать информационные системы, обеспечивающие решение возложенных на Департамент и его структурные подразделения задач, организовывать исследования в ходе предварительного следствия, дознания, производства по делам об административных правонарушениях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
</w:t>
      </w:r>
      <w:r>
        <w:rPr>
          <w:rFonts w:ascii="Times New Roman"/>
          <w:b w:val="false"/>
          <w:i w:val="false"/>
          <w:color w:val="000000"/>
          <w:sz w:val="28"/>
        </w:rPr>
        <w:t>
взаимодействовать с институтами гражданского общества, государственными органами, организациями по основным направлениям деятельности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
</w:t>
      </w:r>
      <w:r>
        <w:rPr>
          <w:rFonts w:ascii="Times New Roman"/>
          <w:b w:val="false"/>
          <w:i w:val="false"/>
          <w:color w:val="000000"/>
          <w:sz w:val="28"/>
        </w:rPr>
        <w:t>
осуществлять иные полномочия,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8"/>
    <w:bookmarkStart w:name="z19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Организация деятельности Департамента</w:t>
      </w:r>
    </w:p>
    <w:bookmarkEnd w:id="19"/>
    <w:bookmarkStart w:name="z19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16. 
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
</w:t>
      </w:r>
      <w:r>
        <w:rPr>
          <w:rFonts w:ascii="Times New Roman"/>
          <w:b w:val="false"/>
          <w:i w:val="false"/>
          <w:color w:val="000000"/>
          <w:sz w:val="28"/>
        </w:rPr>
        <w:t>
Руководитель Департамента назначается на должность и освобождается от должности Председателем Агентства.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
</w:t>
      </w:r>
      <w:r>
        <w:rPr>
          <w:rFonts w:ascii="Times New Roman"/>
          <w:b w:val="false"/>
          <w:i w:val="false"/>
          <w:color w:val="000000"/>
          <w:sz w:val="28"/>
        </w:rPr>
        <w:t>
Руководитель Департамента имеет заместителей, заведующего Секретариатом Дисциплинарного совета, которые назначаются на должность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
</w:t>
      </w:r>
      <w:r>
        <w:rPr>
          <w:rFonts w:ascii="Times New Roman"/>
          <w:b w:val="false"/>
          <w:i w:val="false"/>
          <w:color w:val="000000"/>
          <w:sz w:val="28"/>
        </w:rPr>
        <w:t>
Полномочия Руководителя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организует и осуществляет руководство работой Департамента, в том числе по вопросам предварительного расследования, дознания и оперативно-розыскной деятельности, осуществляет контроль за деятельностью структурных подразделений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определяет полномочия работников (сотрудников) Департамента и руководителей структурных подразделений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в пределах своих полномочий издает приказы и дает указания, обязательные для исполнения работниками (сотрудниками) Департамента, его структурных подразделений;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в установленном законодательством Республики Казахстан порядке назначает на должности и освобождает от должностей работников (сотрудников) Департамента, решает вопросы поощрения, оказания материальной помощи и налагает дисциплинарные взыскания;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вносит на рассмотрение Агентства представления о награждении работников (сотрудников) Департамента, его структурных подразделений государственными наградами и присвоении им почетных званий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>
представляет Департамент в отношениях с государственными органами и иными организациями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
</w:t>
      </w:r>
      <w:r>
        <w:rPr>
          <w:rFonts w:ascii="Times New Roman"/>
          <w:b w:val="false"/>
          <w:i w:val="false"/>
          <w:color w:val="000000"/>
          <w:sz w:val="28"/>
        </w:rPr>
        <w:t>
принимает решения по другим вопросам, отнесенным к его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
</w:t>
      </w:r>
      <w:r>
        <w:rPr>
          <w:rFonts w:ascii="Times New Roman"/>
          <w:b w:val="false"/>
          <w:i w:val="false"/>
          <w:color w:val="000000"/>
          <w:sz w:val="28"/>
        </w:rPr>
        <w:t>
Руководитель Департамента определяет полномочия своих заместителей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
</w:t>
      </w:r>
      <w:r>
        <w:rPr>
          <w:rFonts w:ascii="Times New Roman"/>
          <w:b w:val="false"/>
          <w:i w:val="false"/>
          <w:color w:val="000000"/>
          <w:sz w:val="28"/>
        </w:rPr>
        <w:t>
Руководитель Департамента имеет право образовывать консультативно-совещательные органы.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0"/>
    <w:bookmarkStart w:name="z20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Имущество Департамента</w:t>
      </w:r>
    </w:p>
    <w:bookmarkEnd w:id="21"/>
    <w:bookmarkStart w:name="z21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22. 
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государством, а также имущества (включая денежные доходы), приобретенного в результате собственной деятельности,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
</w:t>
      </w:r>
      <w:r>
        <w:rPr>
          <w:rFonts w:ascii="Times New Roman"/>
          <w:b w:val="false"/>
          <w:i w:val="false"/>
          <w:color w:val="000000"/>
          <w:sz w:val="28"/>
        </w:rPr>
        <w:t>
Имущество, закрепленное за Департаментом,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
</w:t>
      </w:r>
      <w:r>
        <w:rPr>
          <w:rFonts w:ascii="Times New Roman"/>
          <w:b w:val="false"/>
          <w:i w:val="false"/>
          <w:color w:val="000000"/>
          <w:sz w:val="28"/>
        </w:rPr>
        <w:t>
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2"/>
    <w:bookmarkStart w:name="z21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Реорганизация и упразднение Департамента</w:t>
      </w:r>
    </w:p>
    <w:bookmarkEnd w:id="23"/>
    <w:bookmarkStart w:name="z21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25. 
Реорганизация и упразднение Департамента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противодействию 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14 октября 2014 года № 13</w:t>
            </w:r>
          </w:p>
          <w:bookmarkEnd w:id="25"/>
        </w:tc>
      </w:tr>
    </w:tbl>
    <w:bookmarkStart w:name="z21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>
о Департаменте Агентства Республики Казахстан по делам государственной службы и противодействию коррупции по Алматинской области</w:t>
      </w:r>
    </w:p>
    <w:bookmarkEnd w:id="26"/>
    <w:bookmarkStart w:name="z21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7"/>
    <w:bookmarkStart w:name="z21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
Департамент Агентства Республики Казахстан по делам государственной службы и противодействию коррупции по Алматинской области (далее – Департамент) является государственным органом осуществляющим руководство в сфере государственной службы, оценки и контроля за качеством оказания государственных услуг, а также в пределах, предусмотренных законодательством Республики Казахстан, руководство и межотраслевую координацию и иные специальные исполнительные и разрешительные функции по предупреждению, выявлению, пресечению, раскрытию и расследованию коррупционных преступлений и правонарушений.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Департамент осуществляет свою деятельность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Правительства, иными нормативными правовыми актами Республики Казахстан,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Департамент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
</w:t>
      </w:r>
      <w:r>
        <w:rPr>
          <w:rFonts w:ascii="Times New Roman"/>
          <w:b w:val="false"/>
          <w:i w:val="false"/>
          <w:color w:val="000000"/>
          <w:sz w:val="28"/>
        </w:rPr>
        <w:t>
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
</w:t>
      </w:r>
      <w:r>
        <w:rPr>
          <w:rFonts w:ascii="Times New Roman"/>
          <w:b w:val="false"/>
          <w:i w:val="false"/>
          <w:color w:val="000000"/>
          <w:sz w:val="28"/>
        </w:rPr>
        <w:t>
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
</w:t>
      </w:r>
      <w:r>
        <w:rPr>
          <w:rFonts w:ascii="Times New Roman"/>
          <w:b w:val="false"/>
          <w:i w:val="false"/>
          <w:color w:val="000000"/>
          <w:sz w:val="28"/>
        </w:rPr>
        <w:t>
Структура и лимит штатной численности Департамента утверждаются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
</w:t>
      </w:r>
      <w:r>
        <w:rPr>
          <w:rFonts w:ascii="Times New Roman"/>
          <w:b w:val="false"/>
          <w:i w:val="false"/>
          <w:color w:val="000000"/>
          <w:sz w:val="28"/>
        </w:rPr>
        <w:t>
Юридический адрес Департамента: 040000, Алматинская область, город Талдыкорган, улица Кабанбай батыра, 48.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
</w:t>
      </w:r>
      <w:r>
        <w:rPr>
          <w:rFonts w:ascii="Times New Roman"/>
          <w:b w:val="false"/>
          <w:i w:val="false"/>
          <w:color w:val="000000"/>
          <w:sz w:val="28"/>
        </w:rPr>
        <w:t>
Полное наименование Департамента – республиканское государственное учреждение «Департамент Агентства Республики Казахстан по делам государственной службы и противодействию коррупции по Алматинской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Положение является учредительным документом Департамента.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
</w:t>
      </w:r>
      <w:r>
        <w:rPr>
          <w:rFonts w:ascii="Times New Roman"/>
          <w:b w:val="false"/>
          <w:i w:val="false"/>
          <w:color w:val="000000"/>
          <w:sz w:val="28"/>
        </w:rPr>
        <w:t>
Финансирование деятельности Департамента осуществляется из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
</w:t>
      </w:r>
      <w:r>
        <w:rPr>
          <w:rFonts w:ascii="Times New Roman"/>
          <w:b w:val="false"/>
          <w:i w:val="false"/>
          <w:color w:val="000000"/>
          <w:sz w:val="28"/>
        </w:rPr>
        <w:t>
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8"/>
    <w:bookmarkStart w:name="z23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задачи, функции, права и обязанности Департамента</w:t>
      </w:r>
    </w:p>
    <w:bookmarkEnd w:id="29"/>
    <w:bookmarkStart w:name="z2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 
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участие в разработке и совершенствовании государственной политики в сферах государственной службы, противодействия коррупции и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координация деятельности территориальных подразделений центральных государственных органов, исполнительных органов, финансируемых из местных бюджетов, организаций в вопросах соблюдения законодательства о государственной службе, противодействия коррупции, минимизации причин и условий, способствующих совершению коррупционных правонарушений и преступлений, а также качества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формирование антикоррупционной культуры и системы предупреждения коррупции, а также минимизация причин и условий возникновения коррупционных правонарушений;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предупреждение, выявление, пресечение, раскрытие и расследование коррупционных преступлений и правонарушений.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
</w:t>
      </w:r>
      <w:r>
        <w:rPr>
          <w:rFonts w:ascii="Times New Roman"/>
          <w:b w:val="false"/>
          <w:i w:val="false"/>
          <w:color w:val="000000"/>
          <w:sz w:val="28"/>
        </w:rPr>
        <w:t>
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разработка предложений по совершенствованию нормативной правовой базы в сфере государственной службы и противодействия коррупции, повышению качества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выявление причин и условий, способствующих совершению коррупционных правонарушений в деятельности государственных органов,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разработка предложений по минимизации и устранению причин и условий возникновения коррупции в деятельности государственных органов,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осуществление мониторинга и оценки исполнения государственными органами, организациями предписаний об устранении нарушений законности и представлений об устранении и предотвращении причин и условий, способствующих совершению коррупционных правонарушений;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реализация образовательных программ по вопросам противодействия коррупции, повышение информированности населения о рисках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 xml:space="preserve">
взаимодействие с институтами гражданского общества и государственными органами, направленное на минимизацию уровня коррупции в восприятии общества;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
</w:t>
      </w:r>
      <w:r>
        <w:rPr>
          <w:rFonts w:ascii="Times New Roman"/>
          <w:b w:val="false"/>
          <w:i w:val="false"/>
          <w:color w:val="000000"/>
          <w:sz w:val="28"/>
        </w:rPr>
        <w:t>
осуществление мониторинга реализации имущества, конфискованного по уголовным делам о коррупционных преступлениях и приобретенного на средства, добытые преступным путем, как правило, с последующим опубликованием информации о его обращении в доход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
</w:t>
      </w:r>
      <w:r>
        <w:rPr>
          <w:rFonts w:ascii="Times New Roman"/>
          <w:b w:val="false"/>
          <w:i w:val="false"/>
          <w:color w:val="000000"/>
          <w:sz w:val="28"/>
        </w:rPr>
        <w:t>
ведение мониторинга состояния кадрового состава и государственных должностей государственной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
</w:t>
      </w:r>
      <w:r>
        <w:rPr>
          <w:rFonts w:ascii="Times New Roman"/>
          <w:b w:val="false"/>
          <w:i w:val="false"/>
          <w:color w:val="000000"/>
          <w:sz w:val="28"/>
        </w:rPr>
        <w:t>
формирование кадрового резерва административной государственной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
</w:t>
      </w:r>
      <w:r>
        <w:rPr>
          <w:rFonts w:ascii="Times New Roman"/>
          <w:b w:val="false"/>
          <w:i w:val="false"/>
          <w:color w:val="000000"/>
          <w:sz w:val="28"/>
        </w:rPr>
        <w:t>
координация деятельности государственных органов по вопросам подготовки, переподготовки и повышения квалификации государственных служащих, в том числе и за рубежом;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
</w:t>
      </w:r>
      <w:r>
        <w:rPr>
          <w:rFonts w:ascii="Times New Roman"/>
          <w:b w:val="false"/>
          <w:i w:val="false"/>
          <w:color w:val="000000"/>
          <w:sz w:val="28"/>
        </w:rPr>
        <w:t>
координация формирования и размещения государственного заказа по подготовке, переподготовке и повышению квалификации государственных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
</w:t>
      </w:r>
      <w:r>
        <w:rPr>
          <w:rFonts w:ascii="Times New Roman"/>
          <w:b w:val="false"/>
          <w:i w:val="false"/>
          <w:color w:val="000000"/>
          <w:sz w:val="28"/>
        </w:rPr>
        <w:t>
осуществление мониторинга прохождения государственной службы лицами, завершившими обучение по программам подготовки, переподготовки и повышения квалификации государственных служащих на основании государственного заказа;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
</w:t>
      </w:r>
      <w:r>
        <w:rPr>
          <w:rFonts w:ascii="Times New Roman"/>
          <w:b w:val="false"/>
          <w:i w:val="false"/>
          <w:color w:val="000000"/>
          <w:sz w:val="28"/>
        </w:rPr>
        <w:t>
участие в разработке предложений по совершенствованию системы оплаты труда, социально-правовой защиты государственных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
</w:t>
      </w:r>
      <w:r>
        <w:rPr>
          <w:rFonts w:ascii="Times New Roman"/>
          <w:b w:val="false"/>
          <w:i w:val="false"/>
          <w:color w:val="000000"/>
          <w:sz w:val="28"/>
        </w:rPr>
        <w:t>
организация тестирования государственных служащих и кандидатов на занятие административных государственных должностей;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
</w:t>
      </w:r>
      <w:r>
        <w:rPr>
          <w:rFonts w:ascii="Times New Roman"/>
          <w:b w:val="false"/>
          <w:i w:val="false"/>
          <w:color w:val="000000"/>
          <w:sz w:val="28"/>
        </w:rPr>
        <w:t>
консультирование государственных служащих в случае нарушения их прав и законных интересов;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
</w:t>
      </w:r>
      <w:r>
        <w:rPr>
          <w:rFonts w:ascii="Times New Roman"/>
          <w:b w:val="false"/>
          <w:i w:val="false"/>
          <w:color w:val="000000"/>
          <w:sz w:val="28"/>
        </w:rPr>
        <w:t>
согласование квалификационных требований к административным государственным должностям корпуса «Б», разрабатываемых государственными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
</w:t>
      </w:r>
      <w:r>
        <w:rPr>
          <w:rFonts w:ascii="Times New Roman"/>
          <w:b w:val="false"/>
          <w:i w:val="false"/>
          <w:color w:val="000000"/>
          <w:sz w:val="28"/>
        </w:rPr>
        <w:t>
согласование назначения на административную государственную должность корпуса «Б» в части соответствия кандидата предъявляемым квалификационным требованиям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
</w:t>
      </w:r>
      <w:r>
        <w:rPr>
          <w:rFonts w:ascii="Times New Roman"/>
          <w:b w:val="false"/>
          <w:i w:val="false"/>
          <w:color w:val="000000"/>
          <w:sz w:val="28"/>
        </w:rPr>
        <w:t>
осуществление в государственных органах оценки эффективности управления персоналом и качества оказания государственных услуг, за исключением государственных услуг, оказываемых в электронной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
</w:t>
      </w:r>
      <w:r>
        <w:rPr>
          <w:rFonts w:ascii="Times New Roman"/>
          <w:b w:val="false"/>
          <w:i w:val="false"/>
          <w:color w:val="000000"/>
          <w:sz w:val="28"/>
        </w:rPr>
        <w:t>
осуществление мониторинга удовлетворенности услугополучателей качеством оказываемых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
</w:t>
      </w:r>
      <w:r>
        <w:rPr>
          <w:rFonts w:ascii="Times New Roman"/>
          <w:b w:val="false"/>
          <w:i w:val="false"/>
          <w:color w:val="000000"/>
          <w:sz w:val="28"/>
        </w:rPr>
        <w:t>
создание общественных советов по взаимодействию и сотрудничеству с физическими лицами, некоммерческими организациями по вопросам оказания государственных услуг, противодействия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
</w:t>
      </w:r>
      <w:r>
        <w:rPr>
          <w:rFonts w:ascii="Times New Roman"/>
          <w:b w:val="false"/>
          <w:i w:val="false"/>
          <w:color w:val="000000"/>
          <w:sz w:val="28"/>
        </w:rPr>
        <w:t>
разработка предложений по повышению качества услуг, предоставляемых государственными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
</w:t>
      </w:r>
      <w:r>
        <w:rPr>
          <w:rFonts w:ascii="Times New Roman"/>
          <w:b w:val="false"/>
          <w:i w:val="false"/>
          <w:color w:val="000000"/>
          <w:sz w:val="28"/>
        </w:rPr>
        <w:t>
оказание информационной, консультативной, методической поддержки физическим лицам и некоммерческим организациям по проведению общественного мониторинга качества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
</w:t>
      </w:r>
      <w:r>
        <w:rPr>
          <w:rFonts w:ascii="Times New Roman"/>
          <w:b w:val="false"/>
          <w:i w:val="false"/>
          <w:color w:val="000000"/>
          <w:sz w:val="28"/>
        </w:rPr>
        <w:t>
консультирование государственных служащих и граждан по вопросам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
</w:t>
      </w:r>
      <w:r>
        <w:rPr>
          <w:rFonts w:ascii="Times New Roman"/>
          <w:b w:val="false"/>
          <w:i w:val="false"/>
          <w:color w:val="000000"/>
          <w:sz w:val="28"/>
        </w:rPr>
        <w:t>
рассмотрение обращений государственных служащих на действия и решения государственных органов или должностных лиц по вопросам применения законодательства Республики Казахстан о государственной службе и противодействии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
</w:t>
      </w:r>
      <w:r>
        <w:rPr>
          <w:rFonts w:ascii="Times New Roman"/>
          <w:b w:val="false"/>
          <w:i w:val="false"/>
          <w:color w:val="000000"/>
          <w:sz w:val="28"/>
        </w:rPr>
        <w:t>
осуществление контроля за соблюдением законодательства Республики Казахстан в сферах государственной службы, противодействия коррупции, служебной этики государственными служащими, за качеством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
</w:t>
      </w:r>
      <w:r>
        <w:rPr>
          <w:rFonts w:ascii="Times New Roman"/>
          <w:b w:val="false"/>
          <w:i w:val="false"/>
          <w:color w:val="000000"/>
          <w:sz w:val="28"/>
        </w:rPr>
        <w:t>
рассмотрение дисциплинарных дел в отношении государственных служащих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
</w:t>
      </w:r>
      <w:r>
        <w:rPr>
          <w:rFonts w:ascii="Times New Roman"/>
          <w:b w:val="false"/>
          <w:i w:val="false"/>
          <w:color w:val="000000"/>
          <w:sz w:val="28"/>
        </w:rPr>
        <w:t>
согласование досрочного снятия дисциплинарных взысканий с административных государственных служащих за совершение коррупционного правонарушения;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28) 
</w:t>
      </w:r>
      <w:r>
        <w:rPr>
          <w:rFonts w:ascii="Times New Roman"/>
          <w:b w:val="false"/>
          <w:i w:val="false"/>
          <w:color w:val="000000"/>
          <w:sz w:val="28"/>
        </w:rPr>
        <w:t>
согласование увольнения административных государственных служащих, не прошедших испытательный срок;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29) 
</w:t>
      </w:r>
      <w:r>
        <w:rPr>
          <w:rFonts w:ascii="Times New Roman"/>
          <w:b w:val="false"/>
          <w:i w:val="false"/>
          <w:color w:val="000000"/>
          <w:sz w:val="28"/>
        </w:rPr>
        <w:t>
координация работы дисциплинарных комиссий государственных органов по рассмотрению дисциплинарных дел административных государственных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30) 
</w:t>
      </w:r>
      <w:r>
        <w:rPr>
          <w:rFonts w:ascii="Times New Roman"/>
          <w:b w:val="false"/>
          <w:i w:val="false"/>
          <w:color w:val="000000"/>
          <w:sz w:val="28"/>
        </w:rPr>
        <w:t>
предупреждение, выявление, пресечение, раскрытие и расследование коррупционных преступлений и правонарушений;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31) 
</w:t>
      </w:r>
      <w:r>
        <w:rPr>
          <w:rFonts w:ascii="Times New Roman"/>
          <w:b w:val="false"/>
          <w:i w:val="false"/>
          <w:color w:val="000000"/>
          <w:sz w:val="28"/>
        </w:rPr>
        <w:t>
проведение анализа практики оперативно-розыскной, административной, следственной деятельности и дознания по коррупционным правонарушениям и преступлениям;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32) 
</w:t>
      </w:r>
      <w:r>
        <w:rPr>
          <w:rFonts w:ascii="Times New Roman"/>
          <w:b w:val="false"/>
          <w:i w:val="false"/>
          <w:color w:val="000000"/>
          <w:sz w:val="28"/>
        </w:rPr>
        <w:t>
совершенствование форм и методов борьбы с коррупционными преступлениями и правонарушениями, определение стратегии и тактики оперативно-розыскной деятельности, выработка и реализация мер по повышению эффективности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33) 
</w:t>
      </w:r>
      <w:r>
        <w:rPr>
          <w:rFonts w:ascii="Times New Roman"/>
          <w:b w:val="false"/>
          <w:i w:val="false"/>
          <w:color w:val="000000"/>
          <w:sz w:val="28"/>
        </w:rPr>
        <w:t>
по согласованию с Агентством осуществление взаимодействия с соответствующими органами иностранных государств по вопросам борьбы с коррупционными преступлениями и правонарушениями;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34) 
</w:t>
      </w:r>
      <w:r>
        <w:rPr>
          <w:rFonts w:ascii="Times New Roman"/>
          <w:b w:val="false"/>
          <w:i w:val="false"/>
          <w:color w:val="000000"/>
          <w:sz w:val="28"/>
        </w:rPr>
        <w:t xml:space="preserve">
взаимодействие с другими государственными органами в сферах государственной службы и противодействия коррупции;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35) 
</w:t>
      </w:r>
      <w:r>
        <w:rPr>
          <w:rFonts w:ascii="Times New Roman"/>
          <w:b w:val="false"/>
          <w:i w:val="false"/>
          <w:color w:val="000000"/>
          <w:sz w:val="28"/>
        </w:rPr>
        <w:t>
осуществление иных функций, возложенных на Департамент законодательством Республики Казахстан, а также актами Президента Республики Казахстан и Агентства.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
</w:t>
      </w:r>
      <w:r>
        <w:rPr>
          <w:rFonts w:ascii="Times New Roman"/>
          <w:b w:val="false"/>
          <w:i w:val="false"/>
          <w:color w:val="000000"/>
          <w:sz w:val="28"/>
        </w:rPr>
        <w:t>
Права и обязанности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запрашивать и получать от государственных органов, организаций, должностных лиц необходимую информацию и материалы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проводить проверки по вопросам государственной службы и противодействия коррупции, оказания государственных услуг, по согласованию с государственными органами привлекать к проведению проверок их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вносить государственным органам, организациям в пределах компетенции обязательные к исполнению предписания об устранении нарушений законности;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вносить государственным органам, организациям обязательные к исполнению представления об устранении причин и условий, способствующих совершению коррупционных правонарушений;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 xml:space="preserve">
в случае выявления нарушений законодательства Республики Казахстан о государственной службе и противодействии коррупции принимать меры в порядке, установленном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>
принимать участие в разработке нормативных правовых актов по вопросам, касающимся деятельности Департамента и его структурных подразделений;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
</w:t>
      </w:r>
      <w:r>
        <w:rPr>
          <w:rFonts w:ascii="Times New Roman"/>
          <w:b w:val="false"/>
          <w:i w:val="false"/>
          <w:color w:val="000000"/>
          <w:sz w:val="28"/>
        </w:rPr>
        <w:t>
осуществлять оперативно-розыскную деятельность, дознание и предварительное следствие;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
</w:t>
      </w:r>
      <w:r>
        <w:rPr>
          <w:rFonts w:ascii="Times New Roman"/>
          <w:b w:val="false"/>
          <w:i w:val="false"/>
          <w:color w:val="000000"/>
          <w:sz w:val="28"/>
        </w:rPr>
        <w:t>
по имеющимся в производстве уголовным делам подвергать приводу лиц, уклоняющихся от явки по вызову;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
</w:t>
      </w:r>
      <w:r>
        <w:rPr>
          <w:rFonts w:ascii="Times New Roman"/>
          <w:b w:val="false"/>
          <w:i w:val="false"/>
          <w:color w:val="000000"/>
          <w:sz w:val="28"/>
        </w:rPr>
        <w:t>
изымать или производить выемку документов, товаров, предметов или иного имущества в соответствии с уголовно-процессуальным законодательством Республики Казахстан и законодательством Республики Казахстан об административных правонарушениях;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
</w:t>
      </w:r>
      <w:r>
        <w:rPr>
          <w:rFonts w:ascii="Times New Roman"/>
          <w:b w:val="false"/>
          <w:i w:val="false"/>
          <w:color w:val="000000"/>
          <w:sz w:val="28"/>
        </w:rPr>
        <w:t>
использовать соответствующие изоляторы временного содержания, следственные изоляторы в порядке, предусмотренном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
</w:t>
      </w:r>
      <w:r>
        <w:rPr>
          <w:rFonts w:ascii="Times New Roman"/>
          <w:b w:val="false"/>
          <w:i w:val="false"/>
          <w:color w:val="000000"/>
          <w:sz w:val="28"/>
        </w:rPr>
        <w:t>
составлять протоколы и рассматривать дела об административных правонарушениях, осуществлять административное задержание, а также применять другие меры, предусмотренные законодательством Республики Казахстан об административных правонарушениях;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
</w:t>
      </w:r>
      <w:r>
        <w:rPr>
          <w:rFonts w:ascii="Times New Roman"/>
          <w:b w:val="false"/>
          <w:i w:val="false"/>
          <w:color w:val="000000"/>
          <w:sz w:val="28"/>
        </w:rPr>
        <w:t>
требовать производства ревизий, налоговых и других проверок, аудита и оценки от уполномоченных органов и должностных лиц в случаях, предусмотренных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
</w:t>
      </w:r>
      <w:r>
        <w:rPr>
          <w:rFonts w:ascii="Times New Roman"/>
          <w:b w:val="false"/>
          <w:i w:val="false"/>
          <w:color w:val="000000"/>
          <w:sz w:val="28"/>
        </w:rPr>
        <w:t>
создавать и использовать информационные системы, обеспечивающие решение возложенных на Департамент и его структурные подразделения задач, организовывать исследования в ходе предварительного следствия, дознания, производства по делам об административных правонарушениях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
</w:t>
      </w:r>
      <w:r>
        <w:rPr>
          <w:rFonts w:ascii="Times New Roman"/>
          <w:b w:val="false"/>
          <w:i w:val="false"/>
          <w:color w:val="000000"/>
          <w:sz w:val="28"/>
        </w:rPr>
        <w:t>
взаимодействовать с институтами гражданского общества, государственными органами, организациями по основным направлениям деятельности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
</w:t>
      </w:r>
      <w:r>
        <w:rPr>
          <w:rFonts w:ascii="Times New Roman"/>
          <w:b w:val="false"/>
          <w:i w:val="false"/>
          <w:color w:val="000000"/>
          <w:sz w:val="28"/>
        </w:rPr>
        <w:t>
осуществлять иные полномочия,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0"/>
    <w:bookmarkStart w:name="z290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Организация деятельности Департамента</w:t>
      </w:r>
    </w:p>
    <w:bookmarkEnd w:id="31"/>
    <w:bookmarkStart w:name="z29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16. 
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
</w:t>
      </w:r>
      <w:r>
        <w:rPr>
          <w:rFonts w:ascii="Times New Roman"/>
          <w:b w:val="false"/>
          <w:i w:val="false"/>
          <w:color w:val="000000"/>
          <w:sz w:val="28"/>
        </w:rPr>
        <w:t>
Руководитель Департамента назначается на должность и освобождается от должности Председателем Агентства.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
</w:t>
      </w:r>
      <w:r>
        <w:rPr>
          <w:rFonts w:ascii="Times New Roman"/>
          <w:b w:val="false"/>
          <w:i w:val="false"/>
          <w:color w:val="000000"/>
          <w:sz w:val="28"/>
        </w:rPr>
        <w:t>
Руководитель Департамента имеет заместителей, заведующего Секретариатом Дисциплинарного совета, которые назначаются на должность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
</w:t>
      </w:r>
      <w:r>
        <w:rPr>
          <w:rFonts w:ascii="Times New Roman"/>
          <w:b w:val="false"/>
          <w:i w:val="false"/>
          <w:color w:val="000000"/>
          <w:sz w:val="28"/>
        </w:rPr>
        <w:t>
Полномочия Руководителя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организует и осуществляет руководство работой Департамента, в том числе по вопросам предварительного расследования, дознания и оперативно-розыскной деятельности, осуществляет контроль за деятельностью структурных подразделений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определяет полномочия работников (сотрудников) Департамента и руководителей структурных подразделений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в пределах своих полномочий издает приказы и дает указания, обязательные для исполнения работниками (сотрудниками) Департамента, его структурных подразделений;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в установленном законодательством Республики Казахстан порядке назначает на должности и освобождает от должностей работников (сотрудников) Департамента, решает вопросы поощрения, оказания материальной помощи и налагает дисциплинарные взыскания;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вносит на рассмотрение Агентства представления о награждении работников (сотрудников) Департамента, его структурных подразделений государственными наградами и присвоении им почетных званий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>
представляет Департамент в отношениях с государственными органами и иными организациями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
</w:t>
      </w:r>
      <w:r>
        <w:rPr>
          <w:rFonts w:ascii="Times New Roman"/>
          <w:b w:val="false"/>
          <w:i w:val="false"/>
          <w:color w:val="000000"/>
          <w:sz w:val="28"/>
        </w:rPr>
        <w:t>
принимает решения по другим вопросам, отнесенным к его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
</w:t>
      </w:r>
      <w:r>
        <w:rPr>
          <w:rFonts w:ascii="Times New Roman"/>
          <w:b w:val="false"/>
          <w:i w:val="false"/>
          <w:color w:val="000000"/>
          <w:sz w:val="28"/>
        </w:rPr>
        <w:t>
Руководитель Департамента определяет полномочия своих заместителей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
</w:t>
      </w:r>
      <w:r>
        <w:rPr>
          <w:rFonts w:ascii="Times New Roman"/>
          <w:b w:val="false"/>
          <w:i w:val="false"/>
          <w:color w:val="000000"/>
          <w:sz w:val="28"/>
        </w:rPr>
        <w:t>
Руководитель Департамента имеет право образовывать консультативно-совещательные органы.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2"/>
    <w:bookmarkStart w:name="z30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Имущество Департамента</w:t>
      </w:r>
    </w:p>
    <w:bookmarkEnd w:id="33"/>
    <w:bookmarkStart w:name="z30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22. 
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государством, а также имущества (включая денежные доходы), приобретенного в результате собственной деятельности,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
</w:t>
      </w:r>
      <w:r>
        <w:rPr>
          <w:rFonts w:ascii="Times New Roman"/>
          <w:b w:val="false"/>
          <w:i w:val="false"/>
          <w:color w:val="000000"/>
          <w:sz w:val="28"/>
        </w:rPr>
        <w:t>
Имущество, закрепленное за Департаментом,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
</w:t>
      </w:r>
      <w:r>
        <w:rPr>
          <w:rFonts w:ascii="Times New Roman"/>
          <w:b w:val="false"/>
          <w:i w:val="false"/>
          <w:color w:val="000000"/>
          <w:sz w:val="28"/>
        </w:rPr>
        <w:t>
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4"/>
    <w:bookmarkStart w:name="z310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Реорганизация и упразднение Департамента</w:t>
      </w:r>
    </w:p>
    <w:bookmarkEnd w:id="35"/>
    <w:bookmarkStart w:name="z31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25. 
Реорганизация и упразднение Департамента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противодействию 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14 октября 2014 года № 13</w:t>
            </w:r>
          </w:p>
          <w:bookmarkEnd w:id="37"/>
        </w:tc>
      </w:tr>
    </w:tbl>
    <w:bookmarkStart w:name="z313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>
о Департаменте Агентства Республики Казахстан по делам государственной службы и противодействию коррупции по Атырауской области</w:t>
      </w:r>
    </w:p>
    <w:bookmarkEnd w:id="38"/>
    <w:bookmarkStart w:name="z314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9"/>
    <w:bookmarkStart w:name="z31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
Департамент Агентства Республики Казахстан по делам государственной службы и противодействию коррупции по Атырауской области (далее – Департамент) является государственным органом осуществляющим руководство в сфере государственной службы, оценки и контроля за качеством оказания государственных услуг, а также в пределах, предусмотренных законодательством Республики Казахстан, руководство и межотраслевую координацию и иные специальные исполнительные и разрешительные функции по предупреждению, выявлению, пресечению, раскрытию и расследованию коррупционных преступлений и правонарушений.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Департамент осуществляет свою деятельность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Правительства, иными нормативными правовыми актами Республики Казахстан,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Департамент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
</w:t>
      </w:r>
      <w:r>
        <w:rPr>
          <w:rFonts w:ascii="Times New Roman"/>
          <w:b w:val="false"/>
          <w:i w:val="false"/>
          <w:color w:val="000000"/>
          <w:sz w:val="28"/>
        </w:rPr>
        <w:t>
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
</w:t>
      </w:r>
      <w:r>
        <w:rPr>
          <w:rFonts w:ascii="Times New Roman"/>
          <w:b w:val="false"/>
          <w:i w:val="false"/>
          <w:color w:val="000000"/>
          <w:sz w:val="28"/>
        </w:rPr>
        <w:t>
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
</w:t>
      </w:r>
      <w:r>
        <w:rPr>
          <w:rFonts w:ascii="Times New Roman"/>
          <w:b w:val="false"/>
          <w:i w:val="false"/>
          <w:color w:val="000000"/>
          <w:sz w:val="28"/>
        </w:rPr>
        <w:t>
Структура и лимит штатной численности Департамента утверждаются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
</w:t>
      </w:r>
      <w:r>
        <w:rPr>
          <w:rFonts w:ascii="Times New Roman"/>
          <w:b w:val="false"/>
          <w:i w:val="false"/>
          <w:color w:val="000000"/>
          <w:sz w:val="28"/>
        </w:rPr>
        <w:t>
Юридический адрес Департамента: 060002, Атырауская область, город Атырау, улица Темирханова, 2а.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
</w:t>
      </w:r>
      <w:r>
        <w:rPr>
          <w:rFonts w:ascii="Times New Roman"/>
          <w:b w:val="false"/>
          <w:i w:val="false"/>
          <w:color w:val="000000"/>
          <w:sz w:val="28"/>
        </w:rPr>
        <w:t>
Полное наименование Департамента – республиканское государственное учреждение «Департамент Агентства Республики Казахстан по делам государственной службы и противодействию коррупции по Атырауской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Положение является учредительным документом Департамента.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
</w:t>
      </w:r>
      <w:r>
        <w:rPr>
          <w:rFonts w:ascii="Times New Roman"/>
          <w:b w:val="false"/>
          <w:i w:val="false"/>
          <w:color w:val="000000"/>
          <w:sz w:val="28"/>
        </w:rPr>
        <w:t>
Финансирование деятельности Департамента осуществляется из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
</w:t>
      </w:r>
      <w:r>
        <w:rPr>
          <w:rFonts w:ascii="Times New Roman"/>
          <w:b w:val="false"/>
          <w:i w:val="false"/>
          <w:color w:val="000000"/>
          <w:sz w:val="28"/>
        </w:rPr>
        <w:t>
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0"/>
    <w:bookmarkStart w:name="z328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задачи, функции, права и обязанности Департамента</w:t>
      </w:r>
    </w:p>
    <w:bookmarkEnd w:id="41"/>
    <w:bookmarkStart w:name="z32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 
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участие в разработке и совершенствовании государственной политики в сферах государственной службы, противодействия коррупции и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координация деятельности территориальных подразделений центральных государственных органов, исполнительных органов, финансируемых из местных бюджетов, организаций в вопросах соблюдения законодательства о государственной службе, противодействия коррупции, минимизации причин и условий, способствующих совершению коррупционных правонарушений и преступлений, а также качества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формирование антикоррупционной культуры и системы предупреждения коррупции, а также минимизация причин и условий возникновения коррупционных правонарушений;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предупреждение, выявление, пресечение, раскрытие и расследование коррупционных преступлений и правонарушений.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
</w:t>
      </w:r>
      <w:r>
        <w:rPr>
          <w:rFonts w:ascii="Times New Roman"/>
          <w:b w:val="false"/>
          <w:i w:val="false"/>
          <w:color w:val="000000"/>
          <w:sz w:val="28"/>
        </w:rPr>
        <w:t>
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разработка предложений по совершенствованию нормативной правовой базы в сфере государственной службы и противодействия коррупции, повышению качества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выявление причин и условий, способствующих совершению коррупционных правонарушений в деятельности государственных органов,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разработка предложений по минимизации и устранению причин и условий возникновения коррупции в деятельности государственных органов,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осуществление мониторинга и оценки исполнения государственными органами, организациями предписаний об устранении нарушений законности и представлений об устранении и предотвращении причин и условий, способствующих совершению коррупционных правонарушений;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реализация образовательных программ по вопросам противодействия коррупции, повышение информированности населения о рисках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 xml:space="preserve">
взаимодействие с институтами гражданского общества и государственными органами, направленное на минимизацию уровня коррупции в восприятии общества;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
</w:t>
      </w:r>
      <w:r>
        <w:rPr>
          <w:rFonts w:ascii="Times New Roman"/>
          <w:b w:val="false"/>
          <w:i w:val="false"/>
          <w:color w:val="000000"/>
          <w:sz w:val="28"/>
        </w:rPr>
        <w:t>
осуществление мониторинга реализации имущества, конфискованного по уголовным делам о коррупционных преступлениях и приобретенного на средства, добытые преступным путем, как правило, с последующим опубликованием информации о его обращении в доход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
</w:t>
      </w:r>
      <w:r>
        <w:rPr>
          <w:rFonts w:ascii="Times New Roman"/>
          <w:b w:val="false"/>
          <w:i w:val="false"/>
          <w:color w:val="000000"/>
          <w:sz w:val="28"/>
        </w:rPr>
        <w:t>
ведение мониторинга состояния кадрового состава и государственных должностей государственной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
</w:t>
      </w:r>
      <w:r>
        <w:rPr>
          <w:rFonts w:ascii="Times New Roman"/>
          <w:b w:val="false"/>
          <w:i w:val="false"/>
          <w:color w:val="000000"/>
          <w:sz w:val="28"/>
        </w:rPr>
        <w:t>
формирование кадрового резерва административной государственной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
</w:t>
      </w:r>
      <w:r>
        <w:rPr>
          <w:rFonts w:ascii="Times New Roman"/>
          <w:b w:val="false"/>
          <w:i w:val="false"/>
          <w:color w:val="000000"/>
          <w:sz w:val="28"/>
        </w:rPr>
        <w:t>
координация деятельности государственных органов по вопросам подготовки, переподготовки и повышения квалификации государственных служащих, в том числе и за рубежом;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
</w:t>
      </w:r>
      <w:r>
        <w:rPr>
          <w:rFonts w:ascii="Times New Roman"/>
          <w:b w:val="false"/>
          <w:i w:val="false"/>
          <w:color w:val="000000"/>
          <w:sz w:val="28"/>
        </w:rPr>
        <w:t>
координация формирования и размещения государственного заказа по подготовке, переподготовке и повышению квалификации государственных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
</w:t>
      </w:r>
      <w:r>
        <w:rPr>
          <w:rFonts w:ascii="Times New Roman"/>
          <w:b w:val="false"/>
          <w:i w:val="false"/>
          <w:color w:val="000000"/>
          <w:sz w:val="28"/>
        </w:rPr>
        <w:t>
осуществление мониторинга прохождения государственной службы лицами, завершившими обучение по программам подготовки, переподготовки и повышения квалификации государственных служащих на основании государственного заказа;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
</w:t>
      </w:r>
      <w:r>
        <w:rPr>
          <w:rFonts w:ascii="Times New Roman"/>
          <w:b w:val="false"/>
          <w:i w:val="false"/>
          <w:color w:val="000000"/>
          <w:sz w:val="28"/>
        </w:rPr>
        <w:t>
участие в разработке предложений по совершенствованию системы оплаты труда, социально-правовой защиты государственных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
</w:t>
      </w:r>
      <w:r>
        <w:rPr>
          <w:rFonts w:ascii="Times New Roman"/>
          <w:b w:val="false"/>
          <w:i w:val="false"/>
          <w:color w:val="000000"/>
          <w:sz w:val="28"/>
        </w:rPr>
        <w:t>
организация тестирования государственных служащих и кандидатов на занятие административных государственных должностей;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
</w:t>
      </w:r>
      <w:r>
        <w:rPr>
          <w:rFonts w:ascii="Times New Roman"/>
          <w:b w:val="false"/>
          <w:i w:val="false"/>
          <w:color w:val="000000"/>
          <w:sz w:val="28"/>
        </w:rPr>
        <w:t>
консультирование государственных служащих в случае нарушения их прав и законных интересов;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
</w:t>
      </w:r>
      <w:r>
        <w:rPr>
          <w:rFonts w:ascii="Times New Roman"/>
          <w:b w:val="false"/>
          <w:i w:val="false"/>
          <w:color w:val="000000"/>
          <w:sz w:val="28"/>
        </w:rPr>
        <w:t>
согласование квалификационных требований к административным государственным должностям корпуса «Б», разрабатываемых государственными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
</w:t>
      </w:r>
      <w:r>
        <w:rPr>
          <w:rFonts w:ascii="Times New Roman"/>
          <w:b w:val="false"/>
          <w:i w:val="false"/>
          <w:color w:val="000000"/>
          <w:sz w:val="28"/>
        </w:rPr>
        <w:t>
согласование назначения на административную государственную должность корпуса «Б» в части соответствия кандидата предъявляемым квалификационным требованиям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
</w:t>
      </w:r>
      <w:r>
        <w:rPr>
          <w:rFonts w:ascii="Times New Roman"/>
          <w:b w:val="false"/>
          <w:i w:val="false"/>
          <w:color w:val="000000"/>
          <w:sz w:val="28"/>
        </w:rPr>
        <w:t>
осуществление в государственных органах оценки эффективности управления персоналом и качества оказания государственных услуг, за исключением государственных услуг, оказываемых в электронной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
</w:t>
      </w:r>
      <w:r>
        <w:rPr>
          <w:rFonts w:ascii="Times New Roman"/>
          <w:b w:val="false"/>
          <w:i w:val="false"/>
          <w:color w:val="000000"/>
          <w:sz w:val="28"/>
        </w:rPr>
        <w:t>
осуществление мониторинга удовлетворенности услугополучателей качеством оказываемых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
</w:t>
      </w:r>
      <w:r>
        <w:rPr>
          <w:rFonts w:ascii="Times New Roman"/>
          <w:b w:val="false"/>
          <w:i w:val="false"/>
          <w:color w:val="000000"/>
          <w:sz w:val="28"/>
        </w:rPr>
        <w:t>
создание общественных советов по взаимодействию и сотрудничеству с физическими лицами, некоммерческими организациями по вопросам оказания государственных услуг, противодействия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
</w:t>
      </w:r>
      <w:r>
        <w:rPr>
          <w:rFonts w:ascii="Times New Roman"/>
          <w:b w:val="false"/>
          <w:i w:val="false"/>
          <w:color w:val="000000"/>
          <w:sz w:val="28"/>
        </w:rPr>
        <w:t>
разработка предложений по повышению качества услуг, предоставляемых государственными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
</w:t>
      </w:r>
      <w:r>
        <w:rPr>
          <w:rFonts w:ascii="Times New Roman"/>
          <w:b w:val="false"/>
          <w:i w:val="false"/>
          <w:color w:val="000000"/>
          <w:sz w:val="28"/>
        </w:rPr>
        <w:t>
оказание информационной, консультативной, методической поддержки физическим лицам и некоммерческим организациям по проведению общественного мониторинга качества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
</w:t>
      </w:r>
      <w:r>
        <w:rPr>
          <w:rFonts w:ascii="Times New Roman"/>
          <w:b w:val="false"/>
          <w:i w:val="false"/>
          <w:color w:val="000000"/>
          <w:sz w:val="28"/>
        </w:rPr>
        <w:t>
консультирование государственных служащих и граждан по вопросам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
</w:t>
      </w:r>
      <w:r>
        <w:rPr>
          <w:rFonts w:ascii="Times New Roman"/>
          <w:b w:val="false"/>
          <w:i w:val="false"/>
          <w:color w:val="000000"/>
          <w:sz w:val="28"/>
        </w:rPr>
        <w:t>
рассмотрение обращений государственных служащих на действия и решения государственных органов или должностных лиц по вопросам применения законодательства Республики Казахстан о государственной службе и противодействии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
</w:t>
      </w:r>
      <w:r>
        <w:rPr>
          <w:rFonts w:ascii="Times New Roman"/>
          <w:b w:val="false"/>
          <w:i w:val="false"/>
          <w:color w:val="000000"/>
          <w:sz w:val="28"/>
        </w:rPr>
        <w:t>
осуществление контроля за соблюдением законодательства Республики Казахстан в сферах государственной службы, противодействия коррупции, служебной этики государственными служащими, за качеством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
</w:t>
      </w:r>
      <w:r>
        <w:rPr>
          <w:rFonts w:ascii="Times New Roman"/>
          <w:b w:val="false"/>
          <w:i w:val="false"/>
          <w:color w:val="000000"/>
          <w:sz w:val="28"/>
        </w:rPr>
        <w:t>
рассмотрение дисциплинарных дел в отношении государственных служащих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
</w:t>
      </w:r>
      <w:r>
        <w:rPr>
          <w:rFonts w:ascii="Times New Roman"/>
          <w:b w:val="false"/>
          <w:i w:val="false"/>
          <w:color w:val="000000"/>
          <w:sz w:val="28"/>
        </w:rPr>
        <w:t>
согласование досрочного снятия дисциплинарных взысканий с административных государственных служащих за совершение коррупционного правонарушения;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28) 
</w:t>
      </w:r>
      <w:r>
        <w:rPr>
          <w:rFonts w:ascii="Times New Roman"/>
          <w:b w:val="false"/>
          <w:i w:val="false"/>
          <w:color w:val="000000"/>
          <w:sz w:val="28"/>
        </w:rPr>
        <w:t>
согласование увольнения административных государственных служащих, не прошедших испытательный срок;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29) 
</w:t>
      </w:r>
      <w:r>
        <w:rPr>
          <w:rFonts w:ascii="Times New Roman"/>
          <w:b w:val="false"/>
          <w:i w:val="false"/>
          <w:color w:val="000000"/>
          <w:sz w:val="28"/>
        </w:rPr>
        <w:t>
координация работы дисциплинарных комиссий государственных органов по рассмотрению дисциплинарных дел административных государственных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30) 
</w:t>
      </w:r>
      <w:r>
        <w:rPr>
          <w:rFonts w:ascii="Times New Roman"/>
          <w:b w:val="false"/>
          <w:i w:val="false"/>
          <w:color w:val="000000"/>
          <w:sz w:val="28"/>
        </w:rPr>
        <w:t>
предупреждение, выявление, пресечение, раскрытие и расследование коррупционных преступлений и правонарушений;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31) 
</w:t>
      </w:r>
      <w:r>
        <w:rPr>
          <w:rFonts w:ascii="Times New Roman"/>
          <w:b w:val="false"/>
          <w:i w:val="false"/>
          <w:color w:val="000000"/>
          <w:sz w:val="28"/>
        </w:rPr>
        <w:t>
проведение анализа практики оперативно-розыскной, административной, следственной деятельности и дознания по коррупционным правонарушениям и преступлениям;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32) 
</w:t>
      </w:r>
      <w:r>
        <w:rPr>
          <w:rFonts w:ascii="Times New Roman"/>
          <w:b w:val="false"/>
          <w:i w:val="false"/>
          <w:color w:val="000000"/>
          <w:sz w:val="28"/>
        </w:rPr>
        <w:t>
совершенствование форм и методов борьбы с коррупционными преступлениями и правонарушениями, определение стратегии и тактики оперативно-розыскной деятельности, выработка и реализация мер по повышению эффективности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33) 
</w:t>
      </w:r>
      <w:r>
        <w:rPr>
          <w:rFonts w:ascii="Times New Roman"/>
          <w:b w:val="false"/>
          <w:i w:val="false"/>
          <w:color w:val="000000"/>
          <w:sz w:val="28"/>
        </w:rPr>
        <w:t>
по согласованию с Агентством осуществление взаимодействия с соответствующими органами иностранных государств по вопросам борьбы с коррупционными преступлениями и правонарушениями;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34) 
</w:t>
      </w:r>
      <w:r>
        <w:rPr>
          <w:rFonts w:ascii="Times New Roman"/>
          <w:b w:val="false"/>
          <w:i w:val="false"/>
          <w:color w:val="000000"/>
          <w:sz w:val="28"/>
        </w:rPr>
        <w:t xml:space="preserve">
взаимодействие с другими государственными органами в сферах государственной службы и противодействия коррупции;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35) 
</w:t>
      </w:r>
      <w:r>
        <w:rPr>
          <w:rFonts w:ascii="Times New Roman"/>
          <w:b w:val="false"/>
          <w:i w:val="false"/>
          <w:color w:val="000000"/>
          <w:sz w:val="28"/>
        </w:rPr>
        <w:t>
осуществление иных функций, возложенных на Департамент законодательством Республики Казахстан, а также актами Президента Республики Казахстан и Агентства.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
</w:t>
      </w:r>
      <w:r>
        <w:rPr>
          <w:rFonts w:ascii="Times New Roman"/>
          <w:b w:val="false"/>
          <w:i w:val="false"/>
          <w:color w:val="000000"/>
          <w:sz w:val="28"/>
        </w:rPr>
        <w:t>
Права и обязанности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запрашивать и получать от государственных органов, организаций, должностных лиц необходимую информацию и материалы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проводить проверки по вопросам государственной службы и противодействия коррупции, оказания государственных услуг, по согласованию с государственными органами привлекать к проведению проверок их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вносить государственным органам, организациям в пределах компетенции обязательные к исполнению предписания об устранении нарушений законности;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вносить государственным органам, организациям обязательные к исполнению представления об устранении причин и условий, способствующих совершению коррупционных правонарушений;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 xml:space="preserve">
в случае выявления нарушений законодательства Республики Казахстан о государственной службе и противодействии коррупции принимать меры в порядке, установленном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>
принимать участие в разработке нормативных правовых актов по вопросам, касающимся деятельности Департамента и его структурных подразделений;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
</w:t>
      </w:r>
      <w:r>
        <w:rPr>
          <w:rFonts w:ascii="Times New Roman"/>
          <w:b w:val="false"/>
          <w:i w:val="false"/>
          <w:color w:val="000000"/>
          <w:sz w:val="28"/>
        </w:rPr>
        <w:t>
осуществлять оперативно-розыскную деятельность, дознание и предварительное следствие;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
</w:t>
      </w:r>
      <w:r>
        <w:rPr>
          <w:rFonts w:ascii="Times New Roman"/>
          <w:b w:val="false"/>
          <w:i w:val="false"/>
          <w:color w:val="000000"/>
          <w:sz w:val="28"/>
        </w:rPr>
        <w:t>
по имеющимся в производстве уголовным делам подвергать приводу лиц, уклоняющихся от явки по вызову;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
</w:t>
      </w:r>
      <w:r>
        <w:rPr>
          <w:rFonts w:ascii="Times New Roman"/>
          <w:b w:val="false"/>
          <w:i w:val="false"/>
          <w:color w:val="000000"/>
          <w:sz w:val="28"/>
        </w:rPr>
        <w:t>
изымать или производить выемку документов, товаров, предметов или иного имущества в соответствии с уголовно-процессуальным законодательством Республики Казахстан и законодательством Республики Казахстан об административных правонарушениях;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
</w:t>
      </w:r>
      <w:r>
        <w:rPr>
          <w:rFonts w:ascii="Times New Roman"/>
          <w:b w:val="false"/>
          <w:i w:val="false"/>
          <w:color w:val="000000"/>
          <w:sz w:val="28"/>
        </w:rPr>
        <w:t>
использовать соответствующие изоляторы временного содержания, следственные изоляторы в порядке, предусмотренном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
</w:t>
      </w:r>
      <w:r>
        <w:rPr>
          <w:rFonts w:ascii="Times New Roman"/>
          <w:b w:val="false"/>
          <w:i w:val="false"/>
          <w:color w:val="000000"/>
          <w:sz w:val="28"/>
        </w:rPr>
        <w:t>
составлять протоколы и рассматривать дела об административных правонарушениях, осуществлять административное задержание, а также применять другие меры, предусмотренные законодательством Республики Казахстан об административных правонарушениях;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
</w:t>
      </w:r>
      <w:r>
        <w:rPr>
          <w:rFonts w:ascii="Times New Roman"/>
          <w:b w:val="false"/>
          <w:i w:val="false"/>
          <w:color w:val="000000"/>
          <w:sz w:val="28"/>
        </w:rPr>
        <w:t>
требовать производства ревизий, налоговых и других проверок, аудита и оценки от уполномоченных органов и должностных лиц в случаях, предусмотренных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
</w:t>
      </w:r>
      <w:r>
        <w:rPr>
          <w:rFonts w:ascii="Times New Roman"/>
          <w:b w:val="false"/>
          <w:i w:val="false"/>
          <w:color w:val="000000"/>
          <w:sz w:val="28"/>
        </w:rPr>
        <w:t>
создавать и использовать информационные системы, обеспечивающие решение возложенных на Департамент и его структурные подразделения задач, организовывать исследования в ходе предварительного следствия, дознания, производства по делам об административных правонарушениях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
</w:t>
      </w:r>
      <w:r>
        <w:rPr>
          <w:rFonts w:ascii="Times New Roman"/>
          <w:b w:val="false"/>
          <w:i w:val="false"/>
          <w:color w:val="000000"/>
          <w:sz w:val="28"/>
        </w:rPr>
        <w:t>
взаимодействовать с институтами гражданского общества, государственными органами, организациями по основным направлениям деятельности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
</w:t>
      </w:r>
      <w:r>
        <w:rPr>
          <w:rFonts w:ascii="Times New Roman"/>
          <w:b w:val="false"/>
          <w:i w:val="false"/>
          <w:color w:val="000000"/>
          <w:sz w:val="28"/>
        </w:rPr>
        <w:t>
осуществлять иные полномочия,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2"/>
    <w:bookmarkStart w:name="z386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Организация деятельности Департамента</w:t>
      </w:r>
    </w:p>
    <w:bookmarkEnd w:id="43"/>
    <w:bookmarkStart w:name="z38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16. 
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
</w:t>
      </w:r>
      <w:r>
        <w:rPr>
          <w:rFonts w:ascii="Times New Roman"/>
          <w:b w:val="false"/>
          <w:i w:val="false"/>
          <w:color w:val="000000"/>
          <w:sz w:val="28"/>
        </w:rPr>
        <w:t>
Руководитель Департамента назначается на должность и освобождается от должности Председателем Агентства.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
</w:t>
      </w:r>
      <w:r>
        <w:rPr>
          <w:rFonts w:ascii="Times New Roman"/>
          <w:b w:val="false"/>
          <w:i w:val="false"/>
          <w:color w:val="000000"/>
          <w:sz w:val="28"/>
        </w:rPr>
        <w:t>
Руководитель Департамента имеет заместителей, заведующего Секретариатом Дисциплинарного совета, которые назначаются на должность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
</w:t>
      </w:r>
      <w:r>
        <w:rPr>
          <w:rFonts w:ascii="Times New Roman"/>
          <w:b w:val="false"/>
          <w:i w:val="false"/>
          <w:color w:val="000000"/>
          <w:sz w:val="28"/>
        </w:rPr>
        <w:t>
Полномочия Руководителя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организует и осуществляет руководство работой Департамента, в том числе по вопросам предварительного расследования, дознания и оперативно-розыскной деятельности, осуществляет контроль за деятельностью структурных подразделений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определяет полномочия работников (сотрудников) Департамента и руководителей структурных подразделений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в пределах своих полномочий издает приказы и дает указания, обязательные для исполнения работниками (сотрудниками) Департамента, его структурных подразделений;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в установленном законодательством Республики Казахстан порядке назначает на должности и освобождает от должностей работников (сотрудников) Департамента, решает вопросы поощрения, оказания материальной помощи и налагает дисциплинарные взыскания;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вносит на рассмотрение Агентства представления о награждении работников (сотрудников) Департамента, его структурных подразделений государственными наградами и присвоении им почетных званий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>
представляет Департамент в отношениях с государственными органами и иными организациями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
</w:t>
      </w:r>
      <w:r>
        <w:rPr>
          <w:rFonts w:ascii="Times New Roman"/>
          <w:b w:val="false"/>
          <w:i w:val="false"/>
          <w:color w:val="000000"/>
          <w:sz w:val="28"/>
        </w:rPr>
        <w:t>
принимает решения по другим вопросам, отнесенным к его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
</w:t>
      </w:r>
      <w:r>
        <w:rPr>
          <w:rFonts w:ascii="Times New Roman"/>
          <w:b w:val="false"/>
          <w:i w:val="false"/>
          <w:color w:val="000000"/>
          <w:sz w:val="28"/>
        </w:rPr>
        <w:t>
Руководитель Департамента определяет полномочия своих заместителей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
</w:t>
      </w:r>
      <w:r>
        <w:rPr>
          <w:rFonts w:ascii="Times New Roman"/>
          <w:b w:val="false"/>
          <w:i w:val="false"/>
          <w:color w:val="000000"/>
          <w:sz w:val="28"/>
        </w:rPr>
        <w:t>
Руководитель Департамента имеет право образовывать консультативно-совещательные органы.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4"/>
    <w:bookmarkStart w:name="z401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Имущество Департамента</w:t>
      </w:r>
    </w:p>
    <w:bookmarkEnd w:id="45"/>
    <w:bookmarkStart w:name="z40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22. 
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государством, а также имущества (включая денежные доходы), приобретенного в результате собственной деятельности,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
</w:t>
      </w:r>
      <w:r>
        <w:rPr>
          <w:rFonts w:ascii="Times New Roman"/>
          <w:b w:val="false"/>
          <w:i w:val="false"/>
          <w:color w:val="000000"/>
          <w:sz w:val="28"/>
        </w:rPr>
        <w:t>
Имущество, закрепленное за Департаментом,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
</w:t>
      </w:r>
      <w:r>
        <w:rPr>
          <w:rFonts w:ascii="Times New Roman"/>
          <w:b w:val="false"/>
          <w:i w:val="false"/>
          <w:color w:val="000000"/>
          <w:sz w:val="28"/>
        </w:rPr>
        <w:t>
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6"/>
    <w:bookmarkStart w:name="z406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Реорганизация и упразднение Департамента</w:t>
      </w:r>
    </w:p>
    <w:bookmarkEnd w:id="47"/>
    <w:bookmarkStart w:name="z40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25. 
Реорганизация и упразднение Департамента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противодействию 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14 октября 2014 года № 13</w:t>
            </w:r>
          </w:p>
          <w:bookmarkEnd w:id="49"/>
        </w:tc>
      </w:tr>
    </w:tbl>
    <w:bookmarkStart w:name="z409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>
о Департаменте Агентства Республики Казахстан по делам государственной службы и противодействию коррупции по Восточно-Казахстанской области</w:t>
      </w:r>
    </w:p>
    <w:bookmarkEnd w:id="50"/>
    <w:bookmarkStart w:name="z410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1"/>
    <w:bookmarkStart w:name="z41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
Департамент Агентства Республики Казахстан по делам государственной службы и противодействию коррупции по Восточно-Казахстанской области (далее – Департамент) является государственным органом осуществляющим руководство в сфере государственной службы, оценки и контроля за качеством оказания государственных услуг, а также в пределах, предусмотренных законодательством Республики Казахстан, руководство и межотраслевую координацию и иные специальные исполнительные и разрешительные функции по предупреждению, выявлению, пресечению, раскрытию и расследованию коррупционных преступлений и правонарушений.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Департамент осуществляет свою деятельность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Правительства, иными нормативными правовыми актами Республики Казахстан,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Департамент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
</w:t>
      </w:r>
      <w:r>
        <w:rPr>
          <w:rFonts w:ascii="Times New Roman"/>
          <w:b w:val="false"/>
          <w:i w:val="false"/>
          <w:color w:val="000000"/>
          <w:sz w:val="28"/>
        </w:rPr>
        <w:t>
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
</w:t>
      </w:r>
      <w:r>
        <w:rPr>
          <w:rFonts w:ascii="Times New Roman"/>
          <w:b w:val="false"/>
          <w:i w:val="false"/>
          <w:color w:val="000000"/>
          <w:sz w:val="28"/>
        </w:rPr>
        <w:t>
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
</w:t>
      </w:r>
      <w:r>
        <w:rPr>
          <w:rFonts w:ascii="Times New Roman"/>
          <w:b w:val="false"/>
          <w:i w:val="false"/>
          <w:color w:val="000000"/>
          <w:sz w:val="28"/>
        </w:rPr>
        <w:t>
Структура и лимит штатной численности Департамента утверждаются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
</w:t>
      </w:r>
      <w:r>
        <w:rPr>
          <w:rFonts w:ascii="Times New Roman"/>
          <w:b w:val="false"/>
          <w:i w:val="false"/>
          <w:color w:val="000000"/>
          <w:sz w:val="28"/>
        </w:rPr>
        <w:t>
Юридический адрес Департамента: 070004, Восточно-Казахстанская область, город Усть-Каменогорск, улица Лихарева,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
</w:t>
      </w:r>
      <w:r>
        <w:rPr>
          <w:rFonts w:ascii="Times New Roman"/>
          <w:b w:val="false"/>
          <w:i w:val="false"/>
          <w:color w:val="000000"/>
          <w:sz w:val="28"/>
        </w:rPr>
        <w:t>
Полное наименование Департамента – республиканское государственное учреждение «Департамент Агентства Республики Казахстан по делам государственной службы и противодействию коррупции по Восточно-Казахстанской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Положение является учредительным документом Департамента.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
</w:t>
      </w:r>
      <w:r>
        <w:rPr>
          <w:rFonts w:ascii="Times New Roman"/>
          <w:b w:val="false"/>
          <w:i w:val="false"/>
          <w:color w:val="000000"/>
          <w:sz w:val="28"/>
        </w:rPr>
        <w:t>
Финансирование деятельности Департамента осуществляется из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
</w:t>
      </w:r>
      <w:r>
        <w:rPr>
          <w:rFonts w:ascii="Times New Roman"/>
          <w:b w:val="false"/>
          <w:i w:val="false"/>
          <w:color w:val="000000"/>
          <w:sz w:val="28"/>
        </w:rPr>
        <w:t>
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2"/>
    <w:bookmarkStart w:name="z424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задачи, функции, права и обязанности Департамента</w:t>
      </w:r>
    </w:p>
    <w:bookmarkEnd w:id="53"/>
    <w:bookmarkStart w:name="z42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 
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участие в разработке и совершенствовании государственной политики в сферах государственной службы, противодействия коррупции и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координация деятельности территориальных подразделений центральных государственных органов, исполнительных органов, финансируемых из местных бюджетов, организаций в вопросах соблюдения законодательства о государственной службе, противодействия коррупции, минимизации причин и условий, способствующих совершению коррупционных правонарушений и преступлений, а также качества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формирование антикоррупционной культуры и системы предупреждения коррупции, а также минимизация причин и условий возникновения коррупционных правонарушений;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предупреждение, выявление, пресечение, раскрытие и расследование коррупционных преступлений и правонарушений.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
</w:t>
      </w:r>
      <w:r>
        <w:rPr>
          <w:rFonts w:ascii="Times New Roman"/>
          <w:b w:val="false"/>
          <w:i w:val="false"/>
          <w:color w:val="000000"/>
          <w:sz w:val="28"/>
        </w:rPr>
        <w:t>
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разработка предложений по совершенствованию нормативной правовой базы в сфере государственной службы и противодействия коррупции, повышению качества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выявление причин и условий, способствующих совершению коррупционных правонарушений в деятельности государственных органов,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разработка предложений по минимизации и устранению причин и условий возникновения коррупции в деятельности государственных органов,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осуществление мониторинга и оценки исполнения государственными органами, организациями предписаний об устранении нарушений законности и представлений об устранении и предотвращении причин и условий, способствующих совершению коррупционных правонарушений;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реализация образовательных программ по вопросам противодействия коррупции, повышение информированности населения о рисках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 xml:space="preserve">
взаимодействие с институтами гражданского общества и государственными органами, направленное на минимизацию уровня коррупции в восприятии общества;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
</w:t>
      </w:r>
      <w:r>
        <w:rPr>
          <w:rFonts w:ascii="Times New Roman"/>
          <w:b w:val="false"/>
          <w:i w:val="false"/>
          <w:color w:val="000000"/>
          <w:sz w:val="28"/>
        </w:rPr>
        <w:t>
осуществление мониторинга реализации имущества, конфискованного по уголовным делам о коррупционных преступлениях и приобретенного на средства, добытые преступным путем, как правило, с последующим опубликованием информации о его обращении в доход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
</w:t>
      </w:r>
      <w:r>
        <w:rPr>
          <w:rFonts w:ascii="Times New Roman"/>
          <w:b w:val="false"/>
          <w:i w:val="false"/>
          <w:color w:val="000000"/>
          <w:sz w:val="28"/>
        </w:rPr>
        <w:t>
ведение мониторинга состояния кадрового состава и государственных должностей государственной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
</w:t>
      </w:r>
      <w:r>
        <w:rPr>
          <w:rFonts w:ascii="Times New Roman"/>
          <w:b w:val="false"/>
          <w:i w:val="false"/>
          <w:color w:val="000000"/>
          <w:sz w:val="28"/>
        </w:rPr>
        <w:t>
формирование кадрового резерва административной государственной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
</w:t>
      </w:r>
      <w:r>
        <w:rPr>
          <w:rFonts w:ascii="Times New Roman"/>
          <w:b w:val="false"/>
          <w:i w:val="false"/>
          <w:color w:val="000000"/>
          <w:sz w:val="28"/>
        </w:rPr>
        <w:t>
координация деятельности государственных органов по вопросам подготовки, переподготовки и повышения квалификации государственных служащих, в том числе и за рубежом;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
</w:t>
      </w:r>
      <w:r>
        <w:rPr>
          <w:rFonts w:ascii="Times New Roman"/>
          <w:b w:val="false"/>
          <w:i w:val="false"/>
          <w:color w:val="000000"/>
          <w:sz w:val="28"/>
        </w:rPr>
        <w:t>
координация формирования и размещения государственного заказа по подготовке, переподготовке и повышению квалификации государственных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
</w:t>
      </w:r>
      <w:r>
        <w:rPr>
          <w:rFonts w:ascii="Times New Roman"/>
          <w:b w:val="false"/>
          <w:i w:val="false"/>
          <w:color w:val="000000"/>
          <w:sz w:val="28"/>
        </w:rPr>
        <w:t>
осуществление мониторинга прохождения государственной службы лицами, завершившими обучение по программам подготовки, переподготовки и повышения квалификации государственных служащих на основании государственного заказа;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
</w:t>
      </w:r>
      <w:r>
        <w:rPr>
          <w:rFonts w:ascii="Times New Roman"/>
          <w:b w:val="false"/>
          <w:i w:val="false"/>
          <w:color w:val="000000"/>
          <w:sz w:val="28"/>
        </w:rPr>
        <w:t>
участие в разработке предложений по совершенствованию системы оплаты труда, социально-правовой защиты государственных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
</w:t>
      </w:r>
      <w:r>
        <w:rPr>
          <w:rFonts w:ascii="Times New Roman"/>
          <w:b w:val="false"/>
          <w:i w:val="false"/>
          <w:color w:val="000000"/>
          <w:sz w:val="28"/>
        </w:rPr>
        <w:t>
организация тестирования государственных служащих и кандидатов на занятие административных государственных должностей;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
</w:t>
      </w:r>
      <w:r>
        <w:rPr>
          <w:rFonts w:ascii="Times New Roman"/>
          <w:b w:val="false"/>
          <w:i w:val="false"/>
          <w:color w:val="000000"/>
          <w:sz w:val="28"/>
        </w:rPr>
        <w:t>
консультирование государственных служащих в случае нарушения их прав и законных интересов;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
</w:t>
      </w:r>
      <w:r>
        <w:rPr>
          <w:rFonts w:ascii="Times New Roman"/>
          <w:b w:val="false"/>
          <w:i w:val="false"/>
          <w:color w:val="000000"/>
          <w:sz w:val="28"/>
        </w:rPr>
        <w:t>
согласование квалификационных требований к административным государственным должностям корпуса «Б», разрабатываемых государственными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
</w:t>
      </w:r>
      <w:r>
        <w:rPr>
          <w:rFonts w:ascii="Times New Roman"/>
          <w:b w:val="false"/>
          <w:i w:val="false"/>
          <w:color w:val="000000"/>
          <w:sz w:val="28"/>
        </w:rPr>
        <w:t>
согласование назначения на административную государственную должность корпуса «Б» в части соответствия кандидата предъявляемым квалификационным требованиям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
</w:t>
      </w:r>
      <w:r>
        <w:rPr>
          <w:rFonts w:ascii="Times New Roman"/>
          <w:b w:val="false"/>
          <w:i w:val="false"/>
          <w:color w:val="000000"/>
          <w:sz w:val="28"/>
        </w:rPr>
        <w:t>
осуществление в государственных органах оценки эффективности управления персоналом и качества оказания государственных услуг, за исключением государственных услуг, оказываемых в электронной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
</w:t>
      </w:r>
      <w:r>
        <w:rPr>
          <w:rFonts w:ascii="Times New Roman"/>
          <w:b w:val="false"/>
          <w:i w:val="false"/>
          <w:color w:val="000000"/>
          <w:sz w:val="28"/>
        </w:rPr>
        <w:t>
осуществление мониторинга удовлетворенности услугополучателей качеством оказываемых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
</w:t>
      </w:r>
      <w:r>
        <w:rPr>
          <w:rFonts w:ascii="Times New Roman"/>
          <w:b w:val="false"/>
          <w:i w:val="false"/>
          <w:color w:val="000000"/>
          <w:sz w:val="28"/>
        </w:rPr>
        <w:t>
создание общественных советов по взаимодействию и сотрудничеству с физическими лицами, некоммерческими организациями по вопросам оказания государственных услуг, противодействия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
</w:t>
      </w:r>
      <w:r>
        <w:rPr>
          <w:rFonts w:ascii="Times New Roman"/>
          <w:b w:val="false"/>
          <w:i w:val="false"/>
          <w:color w:val="000000"/>
          <w:sz w:val="28"/>
        </w:rPr>
        <w:t>
разработка предложений по повышению качества услуг, предоставляемых государственными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
</w:t>
      </w:r>
      <w:r>
        <w:rPr>
          <w:rFonts w:ascii="Times New Roman"/>
          <w:b w:val="false"/>
          <w:i w:val="false"/>
          <w:color w:val="000000"/>
          <w:sz w:val="28"/>
        </w:rPr>
        <w:t>
оказание информационной, консультативной, методической поддержки физическим лицам и некоммерческим организациям по проведению общественного мониторинга качества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
</w:t>
      </w:r>
      <w:r>
        <w:rPr>
          <w:rFonts w:ascii="Times New Roman"/>
          <w:b w:val="false"/>
          <w:i w:val="false"/>
          <w:color w:val="000000"/>
          <w:sz w:val="28"/>
        </w:rPr>
        <w:t>
консультирование государственных служащих и граждан по вопросам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
</w:t>
      </w:r>
      <w:r>
        <w:rPr>
          <w:rFonts w:ascii="Times New Roman"/>
          <w:b w:val="false"/>
          <w:i w:val="false"/>
          <w:color w:val="000000"/>
          <w:sz w:val="28"/>
        </w:rPr>
        <w:t>
рассмотрение обращений государственных служащих на действия и решения государственных органов или должностных лиц по вопросам применения законодательства Республики Казахстан о государственной службе и противодействии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
</w:t>
      </w:r>
      <w:r>
        <w:rPr>
          <w:rFonts w:ascii="Times New Roman"/>
          <w:b w:val="false"/>
          <w:i w:val="false"/>
          <w:color w:val="000000"/>
          <w:sz w:val="28"/>
        </w:rPr>
        <w:t>
осуществление контроля за соблюдением законодательства Республики Казахстан в сферах государственной службы, противодействия коррупции, служебной этики государственными служащими, за качеством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
</w:t>
      </w:r>
      <w:r>
        <w:rPr>
          <w:rFonts w:ascii="Times New Roman"/>
          <w:b w:val="false"/>
          <w:i w:val="false"/>
          <w:color w:val="000000"/>
          <w:sz w:val="28"/>
        </w:rPr>
        <w:t>
рассмотрение дисциплинарных дел в отношении государственных служащих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
</w:t>
      </w:r>
      <w:r>
        <w:rPr>
          <w:rFonts w:ascii="Times New Roman"/>
          <w:b w:val="false"/>
          <w:i w:val="false"/>
          <w:color w:val="000000"/>
          <w:sz w:val="28"/>
        </w:rPr>
        <w:t>
согласование досрочного снятия дисциплинарных взысканий с административных государственных служащих за совершение коррупционного правонарушения;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28) 
</w:t>
      </w:r>
      <w:r>
        <w:rPr>
          <w:rFonts w:ascii="Times New Roman"/>
          <w:b w:val="false"/>
          <w:i w:val="false"/>
          <w:color w:val="000000"/>
          <w:sz w:val="28"/>
        </w:rPr>
        <w:t>
согласование увольнения административных государственных служащих, не прошедших испытательный срок;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29) 
</w:t>
      </w:r>
      <w:r>
        <w:rPr>
          <w:rFonts w:ascii="Times New Roman"/>
          <w:b w:val="false"/>
          <w:i w:val="false"/>
          <w:color w:val="000000"/>
          <w:sz w:val="28"/>
        </w:rPr>
        <w:t>
координация работы дисциплинарных комиссий государственных органов по рассмотрению дисциплинарных дел административных государственных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30) 
</w:t>
      </w:r>
      <w:r>
        <w:rPr>
          <w:rFonts w:ascii="Times New Roman"/>
          <w:b w:val="false"/>
          <w:i w:val="false"/>
          <w:color w:val="000000"/>
          <w:sz w:val="28"/>
        </w:rPr>
        <w:t>
предупреждение, выявление, пресечение, раскрытие и расследование коррупционных преступлений и правонарушений;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31) 
</w:t>
      </w:r>
      <w:r>
        <w:rPr>
          <w:rFonts w:ascii="Times New Roman"/>
          <w:b w:val="false"/>
          <w:i w:val="false"/>
          <w:color w:val="000000"/>
          <w:sz w:val="28"/>
        </w:rPr>
        <w:t>
проведение анализа практики оперативно-розыскной, административной, следственной деятельности и дознания по коррупционным правонарушениям и преступлениям;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32) 
</w:t>
      </w:r>
      <w:r>
        <w:rPr>
          <w:rFonts w:ascii="Times New Roman"/>
          <w:b w:val="false"/>
          <w:i w:val="false"/>
          <w:color w:val="000000"/>
          <w:sz w:val="28"/>
        </w:rPr>
        <w:t>
совершенствование форм и методов борьбы с коррупционными преступлениями и правонарушениями, определение стратегии и тактики оперативно-розыскной деятельности, выработка и реализация мер по повышению эффективности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33) 
</w:t>
      </w:r>
      <w:r>
        <w:rPr>
          <w:rFonts w:ascii="Times New Roman"/>
          <w:b w:val="false"/>
          <w:i w:val="false"/>
          <w:color w:val="000000"/>
          <w:sz w:val="28"/>
        </w:rPr>
        <w:t>
по согласованию с Агентством осуществление взаимодействия с соответствующими органами иностранных государств по вопросам борьбы с коррупционными преступлениями и правонарушениями;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34) 
</w:t>
      </w:r>
      <w:r>
        <w:rPr>
          <w:rFonts w:ascii="Times New Roman"/>
          <w:b w:val="false"/>
          <w:i w:val="false"/>
          <w:color w:val="000000"/>
          <w:sz w:val="28"/>
        </w:rPr>
        <w:t xml:space="preserve">
взаимодействие с другими государственными органами в сферах государственной службы и противодействия коррупции;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35) 
</w:t>
      </w:r>
      <w:r>
        <w:rPr>
          <w:rFonts w:ascii="Times New Roman"/>
          <w:b w:val="false"/>
          <w:i w:val="false"/>
          <w:color w:val="000000"/>
          <w:sz w:val="28"/>
        </w:rPr>
        <w:t>
осуществление иных функций, возложенных на Департамент законодательством Республики Казахстан, а также актами Президента Республики Казахстан и Агентства.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
</w:t>
      </w:r>
      <w:r>
        <w:rPr>
          <w:rFonts w:ascii="Times New Roman"/>
          <w:b w:val="false"/>
          <w:i w:val="false"/>
          <w:color w:val="000000"/>
          <w:sz w:val="28"/>
        </w:rPr>
        <w:t>
Права и обязанности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запрашивать и получать от государственных органов, организаций, должностных лиц необходимую информацию и материалы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проводить проверки по вопросам государственной службы и противодействия коррупции, оказания государственных услуг, по согласованию с государственными органами привлекать к проведению проверок их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вносить государственным органам, организациям в пределах компетенции обязательные к исполнению предписания об устранении нарушений законности;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вносить государственным органам, организациям обязательные к исполнению представления об устранении причин и условий, способствующих совершению коррупционных правонарушений;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 xml:space="preserve">
в случае выявления нарушений законодательства Республики Казахстан о государственной службе и противодействии коррупции принимать меры в порядке, установленном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>
принимать участие в разработке нормативных правовых актов по вопросам, касающимся деятельности Департамента и его структурных подразделений;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
</w:t>
      </w:r>
      <w:r>
        <w:rPr>
          <w:rFonts w:ascii="Times New Roman"/>
          <w:b w:val="false"/>
          <w:i w:val="false"/>
          <w:color w:val="000000"/>
          <w:sz w:val="28"/>
        </w:rPr>
        <w:t>
осуществлять оперативно-розыскную деятельность, дознание и предварительное следствие;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
</w:t>
      </w:r>
      <w:r>
        <w:rPr>
          <w:rFonts w:ascii="Times New Roman"/>
          <w:b w:val="false"/>
          <w:i w:val="false"/>
          <w:color w:val="000000"/>
          <w:sz w:val="28"/>
        </w:rPr>
        <w:t>
по имеющимся в производстве уголовным делам подвергать приводу лиц, уклоняющихся от явки по вызову;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
</w:t>
      </w:r>
      <w:r>
        <w:rPr>
          <w:rFonts w:ascii="Times New Roman"/>
          <w:b w:val="false"/>
          <w:i w:val="false"/>
          <w:color w:val="000000"/>
          <w:sz w:val="28"/>
        </w:rPr>
        <w:t>
изымать или производить выемку документов, товаров, предметов или иного имущества в соответствии с уголовно-процессуальным законодательством Республики Казахстан и законодательством Республики Казахстан об административных правонарушениях;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
</w:t>
      </w:r>
      <w:r>
        <w:rPr>
          <w:rFonts w:ascii="Times New Roman"/>
          <w:b w:val="false"/>
          <w:i w:val="false"/>
          <w:color w:val="000000"/>
          <w:sz w:val="28"/>
        </w:rPr>
        <w:t>
использовать соответствующие изоляторы временного содержания, следственные изоляторы в порядке, предусмотренном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
</w:t>
      </w:r>
      <w:r>
        <w:rPr>
          <w:rFonts w:ascii="Times New Roman"/>
          <w:b w:val="false"/>
          <w:i w:val="false"/>
          <w:color w:val="000000"/>
          <w:sz w:val="28"/>
        </w:rPr>
        <w:t>
составлять протоколы и рассматривать дела об административных правонарушениях, осуществлять административное задержание, а также применять другие меры, предусмотренные законодательством Республики Казахстан об административных правонарушениях;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
</w:t>
      </w:r>
      <w:r>
        <w:rPr>
          <w:rFonts w:ascii="Times New Roman"/>
          <w:b w:val="false"/>
          <w:i w:val="false"/>
          <w:color w:val="000000"/>
          <w:sz w:val="28"/>
        </w:rPr>
        <w:t>
требовать производства ревизий, налоговых и других проверок, аудита и оценки от уполномоченных органов и должностных лиц в случаях, предусмотренных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
</w:t>
      </w:r>
      <w:r>
        <w:rPr>
          <w:rFonts w:ascii="Times New Roman"/>
          <w:b w:val="false"/>
          <w:i w:val="false"/>
          <w:color w:val="000000"/>
          <w:sz w:val="28"/>
        </w:rPr>
        <w:t>
создавать и использовать информационные системы, обеспечивающие решение возложенных на Департамент и его структурные подразделения задач, организовывать исследования в ходе предварительного следствия, дознания, производства по делам об административных правонарушениях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
</w:t>
      </w:r>
      <w:r>
        <w:rPr>
          <w:rFonts w:ascii="Times New Roman"/>
          <w:b w:val="false"/>
          <w:i w:val="false"/>
          <w:color w:val="000000"/>
          <w:sz w:val="28"/>
        </w:rPr>
        <w:t>
взаимодействовать с институтами гражданского общества, государственными органами, организациями по основным направлениям деятельности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
</w:t>
      </w:r>
      <w:r>
        <w:rPr>
          <w:rFonts w:ascii="Times New Roman"/>
          <w:b w:val="false"/>
          <w:i w:val="false"/>
          <w:color w:val="000000"/>
          <w:sz w:val="28"/>
        </w:rPr>
        <w:t>
осуществлять иные полномочия,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4"/>
    <w:bookmarkStart w:name="z482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Организация деятельности Департамента</w:t>
      </w:r>
    </w:p>
    <w:bookmarkEnd w:id="55"/>
    <w:bookmarkStart w:name="z48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16. 
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
</w:t>
      </w:r>
      <w:r>
        <w:rPr>
          <w:rFonts w:ascii="Times New Roman"/>
          <w:b w:val="false"/>
          <w:i w:val="false"/>
          <w:color w:val="000000"/>
          <w:sz w:val="28"/>
        </w:rPr>
        <w:t>
Руководитель Департамента назначается на должность и освобождается от должности Председателем Агентства.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
</w:t>
      </w:r>
      <w:r>
        <w:rPr>
          <w:rFonts w:ascii="Times New Roman"/>
          <w:b w:val="false"/>
          <w:i w:val="false"/>
          <w:color w:val="000000"/>
          <w:sz w:val="28"/>
        </w:rPr>
        <w:t>
Руководитель Департамента имеет заместителей, заведующего Секретариатом Дисциплинарного совета, которые назначаются на должность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
</w:t>
      </w:r>
      <w:r>
        <w:rPr>
          <w:rFonts w:ascii="Times New Roman"/>
          <w:b w:val="false"/>
          <w:i w:val="false"/>
          <w:color w:val="000000"/>
          <w:sz w:val="28"/>
        </w:rPr>
        <w:t>
Полномочия Руководителя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организует и осуществляет руководство работой Департамента, в том числе по вопросам предварительного расследования, дознания и оперативно-розыскной деятельности, осуществляет контроль за деятельностью структурных подразделений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определяет полномочия работников (сотрудников) Департамента и руководителей структурных подразделений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в пределах своих полномочий издает приказы и дает указания, обязательные для исполнения работниками (сотрудниками) Департамента, его структурных подразделений;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в установленном законодательством Республики Казахстан порядке назначает на должности и освобождает от должностей работников (сотрудников) Департамента, решает вопросы поощрения, оказания материальной помощи и налагает дисциплинарные взыскания;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вносит на рассмотрение Агентства представления о награждении работников (сотрудников) Департамента, его структурных подразделений государственными наградами и присвоении им почетных званий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>
представляет Департамент в отношениях с государственными органами и иными организациями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
</w:t>
      </w:r>
      <w:r>
        <w:rPr>
          <w:rFonts w:ascii="Times New Roman"/>
          <w:b w:val="false"/>
          <w:i w:val="false"/>
          <w:color w:val="000000"/>
          <w:sz w:val="28"/>
        </w:rPr>
        <w:t>
принимает решения по другим вопросам, отнесенным к его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
</w:t>
      </w:r>
      <w:r>
        <w:rPr>
          <w:rFonts w:ascii="Times New Roman"/>
          <w:b w:val="false"/>
          <w:i w:val="false"/>
          <w:color w:val="000000"/>
          <w:sz w:val="28"/>
        </w:rPr>
        <w:t>
Руководитель Департамента определяет полномочия своих заместителей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
</w:t>
      </w:r>
      <w:r>
        <w:rPr>
          <w:rFonts w:ascii="Times New Roman"/>
          <w:b w:val="false"/>
          <w:i w:val="false"/>
          <w:color w:val="000000"/>
          <w:sz w:val="28"/>
        </w:rPr>
        <w:t>
Руководитель Департамента имеет право образовывать консультативно-совещательные органы.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6"/>
    <w:bookmarkStart w:name="z497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Имущество Департамента</w:t>
      </w:r>
    </w:p>
    <w:bookmarkEnd w:id="57"/>
    <w:bookmarkStart w:name="z49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22. 
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государством, а также имущества (включая денежные доходы), приобретенного в результате собственной деятельности,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
</w:t>
      </w:r>
      <w:r>
        <w:rPr>
          <w:rFonts w:ascii="Times New Roman"/>
          <w:b w:val="false"/>
          <w:i w:val="false"/>
          <w:color w:val="000000"/>
          <w:sz w:val="28"/>
        </w:rPr>
        <w:t>
Имущество, закрепленное за Департаментом,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
</w:t>
      </w:r>
      <w:r>
        <w:rPr>
          <w:rFonts w:ascii="Times New Roman"/>
          <w:b w:val="false"/>
          <w:i w:val="false"/>
          <w:color w:val="000000"/>
          <w:sz w:val="28"/>
        </w:rPr>
        <w:t>
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8"/>
    <w:bookmarkStart w:name="z502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Реорганизация и упразднение Департамента</w:t>
      </w:r>
    </w:p>
    <w:bookmarkEnd w:id="59"/>
    <w:bookmarkStart w:name="z50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25. 
Реорганизация и упразднение Департамента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противодействию 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14 октября 2014 года № 13</w:t>
            </w:r>
          </w:p>
          <w:bookmarkEnd w:id="61"/>
        </w:tc>
      </w:tr>
    </w:tbl>
    <w:bookmarkStart w:name="z505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>
о Департаменте Агентства Республики Казахстан по делам государственной службы и противодействию коррупции по Жамбылской области</w:t>
      </w:r>
    </w:p>
    <w:bookmarkEnd w:id="62"/>
    <w:bookmarkStart w:name="z506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63"/>
    <w:bookmarkStart w:name="z50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
Департамент Агентства Республики Казахстан по делам государственной службы и противодействию коррупции по Жамбылской области (далее – Департамент) является государственным органом осуществляющим руководство в сфере государственной службы, оценки и контроля за качеством оказания государственных услуг, а также в пределах, предусмотренных законодательством Республики Казахстан, руководство и межотраслевую координацию и иные специальные исполнительные и разрешительные функции по предупреждению, выявлению, пресечению, раскрытию и расследованию коррупционных преступлений и правонарушений.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Департамент осуществляет свою деятельность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Правительства, иными нормативными правовыми актами Республики Казахстан,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Департамент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
</w:t>
      </w:r>
      <w:r>
        <w:rPr>
          <w:rFonts w:ascii="Times New Roman"/>
          <w:b w:val="false"/>
          <w:i w:val="false"/>
          <w:color w:val="000000"/>
          <w:sz w:val="28"/>
        </w:rPr>
        <w:t>
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
</w:t>
      </w:r>
      <w:r>
        <w:rPr>
          <w:rFonts w:ascii="Times New Roman"/>
          <w:b w:val="false"/>
          <w:i w:val="false"/>
          <w:color w:val="000000"/>
          <w:sz w:val="28"/>
        </w:rPr>
        <w:t>
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
</w:t>
      </w:r>
      <w:r>
        <w:rPr>
          <w:rFonts w:ascii="Times New Roman"/>
          <w:b w:val="false"/>
          <w:i w:val="false"/>
          <w:color w:val="000000"/>
          <w:sz w:val="28"/>
        </w:rPr>
        <w:t>
Структура и лимит штатной численности Департамента утверждаются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
</w:t>
      </w:r>
      <w:r>
        <w:rPr>
          <w:rFonts w:ascii="Times New Roman"/>
          <w:b w:val="false"/>
          <w:i w:val="false"/>
          <w:color w:val="000000"/>
          <w:sz w:val="28"/>
        </w:rPr>
        <w:t>
Юридический адрес Департамента: 084000, Жамбылская область, город Тараз, улица Айтиева, 40.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
</w:t>
      </w:r>
      <w:r>
        <w:rPr>
          <w:rFonts w:ascii="Times New Roman"/>
          <w:b w:val="false"/>
          <w:i w:val="false"/>
          <w:color w:val="000000"/>
          <w:sz w:val="28"/>
        </w:rPr>
        <w:t>
Полное наименование Департамента – республиканское государственное учреждение «Департамент Агентства Республики Казахстан по делам государственной службы и противодействию коррупции по Жамбылской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Положение является учредительным документом Департамента.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
</w:t>
      </w:r>
      <w:r>
        <w:rPr>
          <w:rFonts w:ascii="Times New Roman"/>
          <w:b w:val="false"/>
          <w:i w:val="false"/>
          <w:color w:val="000000"/>
          <w:sz w:val="28"/>
        </w:rPr>
        <w:t>
Финансирование деятельности Департамента осуществляется из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
</w:t>
      </w:r>
      <w:r>
        <w:rPr>
          <w:rFonts w:ascii="Times New Roman"/>
          <w:b w:val="false"/>
          <w:i w:val="false"/>
          <w:color w:val="000000"/>
          <w:sz w:val="28"/>
        </w:rPr>
        <w:t>
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4"/>
    <w:bookmarkStart w:name="z520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задачи, функции, права и обязанности Департамента</w:t>
      </w:r>
    </w:p>
    <w:bookmarkEnd w:id="65"/>
    <w:bookmarkStart w:name="z52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 
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участие в разработке и совершенствовании государственной политики в сферах государственной службы, противодействия коррупции и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координация деятельности территориальных подразделений центральных государственных органов, исполнительных органов, финансируемых из местных бюджетов, организаций в вопросах соблюдения законодательства о государственной службе, противодействия коррупции, минимизации причин и условий, способствующих совершению коррупционных правонарушений и преступлений, а также качества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формирование антикоррупционной культуры и системы предупреждения коррупции, а также минимизация причин и условий возникновения коррупционных правонарушений;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предупреждение, выявление, пресечение, раскрытие и расследование коррупционных преступлений и правонарушений.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
</w:t>
      </w:r>
      <w:r>
        <w:rPr>
          <w:rFonts w:ascii="Times New Roman"/>
          <w:b w:val="false"/>
          <w:i w:val="false"/>
          <w:color w:val="000000"/>
          <w:sz w:val="28"/>
        </w:rPr>
        <w:t>
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разработка предложений по совершенствованию нормативной правовой базы в сфере государственной службы и противодействия коррупции, повышению качества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выявление причин и условий, способствующих совершению коррупционных правонарушений в деятельности государственных органов,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разработка предложений по минимизации и устранению причин и условий возникновения коррупции в деятельности государственных органов,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осуществление мониторинга и оценки исполнения государственными органами, организациями предписаний об устранении нарушений законности и представлений об устранении и предотвращении причин и условий, способствующих совершению коррупционных правонарушений;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реализация образовательных программ по вопросам противодействия коррупции, повышение информированности населения о рисках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 xml:space="preserve">
взаимодействие с институтами гражданского общества и государственными органами, направленное на минимизацию уровня коррупции в восприятии общества;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
</w:t>
      </w:r>
      <w:r>
        <w:rPr>
          <w:rFonts w:ascii="Times New Roman"/>
          <w:b w:val="false"/>
          <w:i w:val="false"/>
          <w:color w:val="000000"/>
          <w:sz w:val="28"/>
        </w:rPr>
        <w:t>
осуществление мониторинга реализации имущества, конфискованного по уголовным делам о коррупционных преступлениях и приобретенного на средства, добытые преступным путем, как правило, с последующим опубликованием информации о его обращении в доход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
</w:t>
      </w:r>
      <w:r>
        <w:rPr>
          <w:rFonts w:ascii="Times New Roman"/>
          <w:b w:val="false"/>
          <w:i w:val="false"/>
          <w:color w:val="000000"/>
          <w:sz w:val="28"/>
        </w:rPr>
        <w:t>
ведение мониторинга состояния кадрового состава и государственных должностей государственной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
</w:t>
      </w:r>
      <w:r>
        <w:rPr>
          <w:rFonts w:ascii="Times New Roman"/>
          <w:b w:val="false"/>
          <w:i w:val="false"/>
          <w:color w:val="000000"/>
          <w:sz w:val="28"/>
        </w:rPr>
        <w:t>
формирование кадрового резерва административной государственной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
</w:t>
      </w:r>
      <w:r>
        <w:rPr>
          <w:rFonts w:ascii="Times New Roman"/>
          <w:b w:val="false"/>
          <w:i w:val="false"/>
          <w:color w:val="000000"/>
          <w:sz w:val="28"/>
        </w:rPr>
        <w:t>
координация деятельности государственных органов по вопросам подготовки, переподготовки и повышения квалификации государственных служащих, в том числе и за рубежом;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
</w:t>
      </w:r>
      <w:r>
        <w:rPr>
          <w:rFonts w:ascii="Times New Roman"/>
          <w:b w:val="false"/>
          <w:i w:val="false"/>
          <w:color w:val="000000"/>
          <w:sz w:val="28"/>
        </w:rPr>
        <w:t>
координация формирования и размещения государственного заказа по подготовке, переподготовке и повышению квалификации государственных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
</w:t>
      </w:r>
      <w:r>
        <w:rPr>
          <w:rFonts w:ascii="Times New Roman"/>
          <w:b w:val="false"/>
          <w:i w:val="false"/>
          <w:color w:val="000000"/>
          <w:sz w:val="28"/>
        </w:rPr>
        <w:t>
осуществление мониторинга прохождения государственной службы лицами, завершившими обучение по программам подготовки, переподготовки и повышения квалификации государственных служащих на основании государственного заказа;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
</w:t>
      </w:r>
      <w:r>
        <w:rPr>
          <w:rFonts w:ascii="Times New Roman"/>
          <w:b w:val="false"/>
          <w:i w:val="false"/>
          <w:color w:val="000000"/>
          <w:sz w:val="28"/>
        </w:rPr>
        <w:t>
участие в разработке предложений по совершенствованию системы оплаты труда, социально-правовой защиты государственных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
</w:t>
      </w:r>
      <w:r>
        <w:rPr>
          <w:rFonts w:ascii="Times New Roman"/>
          <w:b w:val="false"/>
          <w:i w:val="false"/>
          <w:color w:val="000000"/>
          <w:sz w:val="28"/>
        </w:rPr>
        <w:t>
организация тестирования государственных служащих и кандидатов на занятие административных государственных должностей;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
</w:t>
      </w:r>
      <w:r>
        <w:rPr>
          <w:rFonts w:ascii="Times New Roman"/>
          <w:b w:val="false"/>
          <w:i w:val="false"/>
          <w:color w:val="000000"/>
          <w:sz w:val="28"/>
        </w:rPr>
        <w:t>
консультирование государственных служащих в случае нарушения их прав и законных интересов;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
</w:t>
      </w:r>
      <w:r>
        <w:rPr>
          <w:rFonts w:ascii="Times New Roman"/>
          <w:b w:val="false"/>
          <w:i w:val="false"/>
          <w:color w:val="000000"/>
          <w:sz w:val="28"/>
        </w:rPr>
        <w:t>
согласование квалификационных требований к административным государственным должностям корпуса «Б», разрабатываемых государственными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
</w:t>
      </w:r>
      <w:r>
        <w:rPr>
          <w:rFonts w:ascii="Times New Roman"/>
          <w:b w:val="false"/>
          <w:i w:val="false"/>
          <w:color w:val="000000"/>
          <w:sz w:val="28"/>
        </w:rPr>
        <w:t>
согласование назначения на административную государственную должность корпуса «Б» в части соответствия кандидата предъявляемым квалификационным требованиям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
</w:t>
      </w:r>
      <w:r>
        <w:rPr>
          <w:rFonts w:ascii="Times New Roman"/>
          <w:b w:val="false"/>
          <w:i w:val="false"/>
          <w:color w:val="000000"/>
          <w:sz w:val="28"/>
        </w:rPr>
        <w:t>
осуществление в государственных органах оценки эффективности управления персоналом и качества оказания государственных услуг, за исключением государственных услуг, оказываемых в электронной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
</w:t>
      </w:r>
      <w:r>
        <w:rPr>
          <w:rFonts w:ascii="Times New Roman"/>
          <w:b w:val="false"/>
          <w:i w:val="false"/>
          <w:color w:val="000000"/>
          <w:sz w:val="28"/>
        </w:rPr>
        <w:t>
осуществление мониторинга удовлетворенности услугополучателей качеством оказываемых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
</w:t>
      </w:r>
      <w:r>
        <w:rPr>
          <w:rFonts w:ascii="Times New Roman"/>
          <w:b w:val="false"/>
          <w:i w:val="false"/>
          <w:color w:val="000000"/>
          <w:sz w:val="28"/>
        </w:rPr>
        <w:t>
создание общественных советов по взаимодействию и сотрудничеству с физическими лицами, некоммерческими организациями по вопросам оказания государственных услуг, противодействия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
</w:t>
      </w:r>
      <w:r>
        <w:rPr>
          <w:rFonts w:ascii="Times New Roman"/>
          <w:b w:val="false"/>
          <w:i w:val="false"/>
          <w:color w:val="000000"/>
          <w:sz w:val="28"/>
        </w:rPr>
        <w:t>
разработка предложений по повышению качества услуг, предоставляемых государственными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
</w:t>
      </w:r>
      <w:r>
        <w:rPr>
          <w:rFonts w:ascii="Times New Roman"/>
          <w:b w:val="false"/>
          <w:i w:val="false"/>
          <w:color w:val="000000"/>
          <w:sz w:val="28"/>
        </w:rPr>
        <w:t>
оказание информационной, консультативной, методической поддержки физическим лицам и некоммерческим организациям по проведению общественного мониторинга качества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
</w:t>
      </w:r>
      <w:r>
        <w:rPr>
          <w:rFonts w:ascii="Times New Roman"/>
          <w:b w:val="false"/>
          <w:i w:val="false"/>
          <w:color w:val="000000"/>
          <w:sz w:val="28"/>
        </w:rPr>
        <w:t>
консультирование государственных служащих и граждан по вопросам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
</w:t>
      </w:r>
      <w:r>
        <w:rPr>
          <w:rFonts w:ascii="Times New Roman"/>
          <w:b w:val="false"/>
          <w:i w:val="false"/>
          <w:color w:val="000000"/>
          <w:sz w:val="28"/>
        </w:rPr>
        <w:t>
рассмотрение обращений государственных служащих на действия и решения государственных органов или должностных лиц по вопросам применения законодательства Республики Казахстан о государственной службе и противодействии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
</w:t>
      </w:r>
      <w:r>
        <w:rPr>
          <w:rFonts w:ascii="Times New Roman"/>
          <w:b w:val="false"/>
          <w:i w:val="false"/>
          <w:color w:val="000000"/>
          <w:sz w:val="28"/>
        </w:rPr>
        <w:t>
осуществление контроля за соблюдением законодательства Республики Казахстан в сферах государственной службы, противодействия коррупции, служебной этики государственными служащими, за качеством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
</w:t>
      </w:r>
      <w:r>
        <w:rPr>
          <w:rFonts w:ascii="Times New Roman"/>
          <w:b w:val="false"/>
          <w:i w:val="false"/>
          <w:color w:val="000000"/>
          <w:sz w:val="28"/>
        </w:rPr>
        <w:t>
рассмотрение дисциплинарных дел в отношении государственных служащих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
</w:t>
      </w:r>
      <w:r>
        <w:rPr>
          <w:rFonts w:ascii="Times New Roman"/>
          <w:b w:val="false"/>
          <w:i w:val="false"/>
          <w:color w:val="000000"/>
          <w:sz w:val="28"/>
        </w:rPr>
        <w:t>
согласование досрочного снятия дисциплинарных взысканий с административных государственных служащих за совершение коррупционного правонарушения;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28) 
</w:t>
      </w:r>
      <w:r>
        <w:rPr>
          <w:rFonts w:ascii="Times New Roman"/>
          <w:b w:val="false"/>
          <w:i w:val="false"/>
          <w:color w:val="000000"/>
          <w:sz w:val="28"/>
        </w:rPr>
        <w:t>
согласование увольнения административных государственных служащих, не прошедших испытательный срок;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29) 
</w:t>
      </w:r>
      <w:r>
        <w:rPr>
          <w:rFonts w:ascii="Times New Roman"/>
          <w:b w:val="false"/>
          <w:i w:val="false"/>
          <w:color w:val="000000"/>
          <w:sz w:val="28"/>
        </w:rPr>
        <w:t>
координация работы дисциплинарных комиссий государственных органов по рассмотрению дисциплинарных дел административных государственных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30) 
</w:t>
      </w:r>
      <w:r>
        <w:rPr>
          <w:rFonts w:ascii="Times New Roman"/>
          <w:b w:val="false"/>
          <w:i w:val="false"/>
          <w:color w:val="000000"/>
          <w:sz w:val="28"/>
        </w:rPr>
        <w:t>
предупреждение, выявление, пресечение, раскрытие и расследование коррупционных преступлений и правонарушений;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31) 
</w:t>
      </w:r>
      <w:r>
        <w:rPr>
          <w:rFonts w:ascii="Times New Roman"/>
          <w:b w:val="false"/>
          <w:i w:val="false"/>
          <w:color w:val="000000"/>
          <w:sz w:val="28"/>
        </w:rPr>
        <w:t>
проведение анализа практики оперативно-розыскной, административной, следственной деятельности и дознания по коррупционным правонарушениям и преступлениям;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32) 
</w:t>
      </w:r>
      <w:r>
        <w:rPr>
          <w:rFonts w:ascii="Times New Roman"/>
          <w:b w:val="false"/>
          <w:i w:val="false"/>
          <w:color w:val="000000"/>
          <w:sz w:val="28"/>
        </w:rPr>
        <w:t>
совершенствование форм и методов борьбы с коррупционными преступлениями и правонарушениями, определение стратегии и тактики оперативно-розыскной деятельности, выработка и реализация мер по повышению эффективности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33) 
</w:t>
      </w:r>
      <w:r>
        <w:rPr>
          <w:rFonts w:ascii="Times New Roman"/>
          <w:b w:val="false"/>
          <w:i w:val="false"/>
          <w:color w:val="000000"/>
          <w:sz w:val="28"/>
        </w:rPr>
        <w:t>
по согласованию с Агентством осуществление взаимодействия с соответствующими органами иностранных государств по вопросам борьбы с коррупционными преступлениями и правонарушениями;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34) 
</w:t>
      </w:r>
      <w:r>
        <w:rPr>
          <w:rFonts w:ascii="Times New Roman"/>
          <w:b w:val="false"/>
          <w:i w:val="false"/>
          <w:color w:val="000000"/>
          <w:sz w:val="28"/>
        </w:rPr>
        <w:t xml:space="preserve">
взаимодействие с другими государственными органами в сферах государственной службы и противодействия коррупции;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35) 
</w:t>
      </w:r>
      <w:r>
        <w:rPr>
          <w:rFonts w:ascii="Times New Roman"/>
          <w:b w:val="false"/>
          <w:i w:val="false"/>
          <w:color w:val="000000"/>
          <w:sz w:val="28"/>
        </w:rPr>
        <w:t>
осуществление иных функций, возложенных на Департамент законодательством Республики Казахстан, а также актами Президента Республики Казахстан и Агентства.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
</w:t>
      </w:r>
      <w:r>
        <w:rPr>
          <w:rFonts w:ascii="Times New Roman"/>
          <w:b w:val="false"/>
          <w:i w:val="false"/>
          <w:color w:val="000000"/>
          <w:sz w:val="28"/>
        </w:rPr>
        <w:t>
Права и обязанности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запрашивать и получать от государственных органов, организаций, должностных лиц необходимую информацию и материалы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проводить проверки по вопросам государственной службы и противодействия коррупции, оказания государственных услуг, по согласованию с государственными органами привлекать к проведению проверок их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вносить государственным органам, организациям в пределах компетенции обязательные к исполнению предписания об устранении нарушений законности;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вносить государственным органам, организациям обязательные к исполнению представления об устранении причин и условий, способствующих совершению коррупционных правонарушений;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 xml:space="preserve">
в случае выявления нарушений законодательства Республики Казахстан о государственной службе и противодействии коррупции принимать меры в порядке, установленном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>
принимать участие в разработке нормативных правовых актов по вопросам, касающимся деятельности Департамента и его структурных подразделений;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
</w:t>
      </w:r>
      <w:r>
        <w:rPr>
          <w:rFonts w:ascii="Times New Roman"/>
          <w:b w:val="false"/>
          <w:i w:val="false"/>
          <w:color w:val="000000"/>
          <w:sz w:val="28"/>
        </w:rPr>
        <w:t>
осуществлять оперативно-розыскную деятельность, дознание и предварительное следствие;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
</w:t>
      </w:r>
      <w:r>
        <w:rPr>
          <w:rFonts w:ascii="Times New Roman"/>
          <w:b w:val="false"/>
          <w:i w:val="false"/>
          <w:color w:val="000000"/>
          <w:sz w:val="28"/>
        </w:rPr>
        <w:t>
по имеющимся в производстве уголовным делам подвергать приводу лиц, уклоняющихся от явки по вызову;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
</w:t>
      </w:r>
      <w:r>
        <w:rPr>
          <w:rFonts w:ascii="Times New Roman"/>
          <w:b w:val="false"/>
          <w:i w:val="false"/>
          <w:color w:val="000000"/>
          <w:sz w:val="28"/>
        </w:rPr>
        <w:t>
изымать или производить выемку документов, товаров, предметов или иного имущества в соответствии с уголовно-процессуальным законодательством Республики Казахстан и законодательством Республики Казахстан об административных правонарушениях;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
</w:t>
      </w:r>
      <w:r>
        <w:rPr>
          <w:rFonts w:ascii="Times New Roman"/>
          <w:b w:val="false"/>
          <w:i w:val="false"/>
          <w:color w:val="000000"/>
          <w:sz w:val="28"/>
        </w:rPr>
        <w:t>
использовать соответствующие изоляторы временного содержания, следственные изоляторы в порядке, предусмотренном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
</w:t>
      </w:r>
      <w:r>
        <w:rPr>
          <w:rFonts w:ascii="Times New Roman"/>
          <w:b w:val="false"/>
          <w:i w:val="false"/>
          <w:color w:val="000000"/>
          <w:sz w:val="28"/>
        </w:rPr>
        <w:t>
составлять протоколы и рассматривать дела об административных правонарушениях, осуществлять административное задержание, а также применять другие меры, предусмотренные законодательством Республики Казахстан об административных правонарушениях;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
</w:t>
      </w:r>
      <w:r>
        <w:rPr>
          <w:rFonts w:ascii="Times New Roman"/>
          <w:b w:val="false"/>
          <w:i w:val="false"/>
          <w:color w:val="000000"/>
          <w:sz w:val="28"/>
        </w:rPr>
        <w:t>
требовать производства ревизий, налоговых и других проверок, аудита и оценки от уполномоченных органов и должностных лиц в случаях, предусмотренных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
</w:t>
      </w:r>
      <w:r>
        <w:rPr>
          <w:rFonts w:ascii="Times New Roman"/>
          <w:b w:val="false"/>
          <w:i w:val="false"/>
          <w:color w:val="000000"/>
          <w:sz w:val="28"/>
        </w:rPr>
        <w:t>
создавать и использовать информационные системы, обеспечивающие решение возложенных на Департамент и его структурные подразделения задач, организовывать исследования в ходе предварительного следствия, дознания, производства по делам об административных правонарушениях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
</w:t>
      </w:r>
      <w:r>
        <w:rPr>
          <w:rFonts w:ascii="Times New Roman"/>
          <w:b w:val="false"/>
          <w:i w:val="false"/>
          <w:color w:val="000000"/>
          <w:sz w:val="28"/>
        </w:rPr>
        <w:t>
взаимодействовать с институтами гражданского общества, государственными органами, организациями по основным направлениям деятельности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
</w:t>
      </w:r>
      <w:r>
        <w:rPr>
          <w:rFonts w:ascii="Times New Roman"/>
          <w:b w:val="false"/>
          <w:i w:val="false"/>
          <w:color w:val="000000"/>
          <w:sz w:val="28"/>
        </w:rPr>
        <w:t>
осуществлять иные полномочия,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6"/>
    <w:bookmarkStart w:name="z578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Организация деятельности Департамента</w:t>
      </w:r>
    </w:p>
    <w:bookmarkEnd w:id="67"/>
    <w:bookmarkStart w:name="z5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16. 
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
</w:t>
      </w:r>
      <w:r>
        <w:rPr>
          <w:rFonts w:ascii="Times New Roman"/>
          <w:b w:val="false"/>
          <w:i w:val="false"/>
          <w:color w:val="000000"/>
          <w:sz w:val="28"/>
        </w:rPr>
        <w:t>
Руководитель Департамента назначается на должность и освобождается от должности Председателем Агентства.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
</w:t>
      </w:r>
      <w:r>
        <w:rPr>
          <w:rFonts w:ascii="Times New Roman"/>
          <w:b w:val="false"/>
          <w:i w:val="false"/>
          <w:color w:val="000000"/>
          <w:sz w:val="28"/>
        </w:rPr>
        <w:t>
Руководитель Департамента имеет заместителей, Заведующего Секретариатом Дисциплинарного совета, которые назначаются на должность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
</w:t>
      </w:r>
      <w:r>
        <w:rPr>
          <w:rFonts w:ascii="Times New Roman"/>
          <w:b w:val="false"/>
          <w:i w:val="false"/>
          <w:color w:val="000000"/>
          <w:sz w:val="28"/>
        </w:rPr>
        <w:t>
Полномочия Руководителя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организует и осуществляет руководство работой Департамента, в том числе по вопросам предварительного расследования, дознания и оперативно-розыскной деятельности, осуществляет контроль за деятельностью структурных подразделений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определяет полномочия работников (сотрудников) Департамента и руководителей структурных подразделений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в пределах своих полномочий издает приказы и дает указания, обязательные для исполнения работниками (сотрудниками) Департамента, его структурных подразделений;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в установленном законодательством Республики Казахстан порядке назначает на должности и освобождает от должностей работников (сотрудников) Департамента, решает вопросы поощрения, оказания материальной помощи и налагает дисциплинарные взыскания;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вносит на рассмотрение Агентства представления о награждении работников (сотрудников) Департамента, его структурных подразделений государственными наградами и присвоении им почетных званий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>
представляет Департамент в отношениях с государственными органами и иными организациями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
</w:t>
      </w:r>
      <w:r>
        <w:rPr>
          <w:rFonts w:ascii="Times New Roman"/>
          <w:b w:val="false"/>
          <w:i w:val="false"/>
          <w:color w:val="000000"/>
          <w:sz w:val="28"/>
        </w:rPr>
        <w:t>
принимает решения по другим вопросам, отнесенным к его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
</w:t>
      </w:r>
      <w:r>
        <w:rPr>
          <w:rFonts w:ascii="Times New Roman"/>
          <w:b w:val="false"/>
          <w:i w:val="false"/>
          <w:color w:val="000000"/>
          <w:sz w:val="28"/>
        </w:rPr>
        <w:t>
Руководитель Департамента определяет полномочия своих заместителей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
</w:t>
      </w:r>
      <w:r>
        <w:rPr>
          <w:rFonts w:ascii="Times New Roman"/>
          <w:b w:val="false"/>
          <w:i w:val="false"/>
          <w:color w:val="000000"/>
          <w:sz w:val="28"/>
        </w:rPr>
        <w:t>
Руководитель Департамента имеет право образовывать консультативно-совещательные органы.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8"/>
    <w:bookmarkStart w:name="z593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Имущество Департамента</w:t>
      </w:r>
    </w:p>
    <w:bookmarkEnd w:id="69"/>
    <w:bookmarkStart w:name="z59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22. 
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государством, а также имущества (включая денежные доходы), приобретенного в результате собственной деятельности,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
</w:t>
      </w:r>
      <w:r>
        <w:rPr>
          <w:rFonts w:ascii="Times New Roman"/>
          <w:b w:val="false"/>
          <w:i w:val="false"/>
          <w:color w:val="000000"/>
          <w:sz w:val="28"/>
        </w:rPr>
        <w:t>
Имущество, закрепленное за Департаментом,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
</w:t>
      </w:r>
      <w:r>
        <w:rPr>
          <w:rFonts w:ascii="Times New Roman"/>
          <w:b w:val="false"/>
          <w:i w:val="false"/>
          <w:color w:val="000000"/>
          <w:sz w:val="28"/>
        </w:rPr>
        <w:t>
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0"/>
    <w:bookmarkStart w:name="z598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Реорганизация и упразднение Департамента</w:t>
      </w:r>
    </w:p>
    <w:bookmarkEnd w:id="71"/>
    <w:bookmarkStart w:name="z59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25. 
Реорганизация и упразднение Департамента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противодействию 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14 октября 2014 года № 13</w:t>
            </w:r>
          </w:p>
          <w:bookmarkEnd w:id="73"/>
        </w:tc>
      </w:tr>
    </w:tbl>
    <w:bookmarkStart w:name="z601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>
о Департаменте Агентства Республики Казахстан по делам государственной службы и противодействию коррупции по Западно-Казахстанской области</w:t>
      </w:r>
    </w:p>
    <w:bookmarkEnd w:id="74"/>
    <w:bookmarkStart w:name="z602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75"/>
    <w:bookmarkStart w:name="z60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
Департамент Агентства Республики Казахстан по делам государственной службы и противодействию коррупции по Западно-Казахстанской области (далее – Департамент) является государственным органом осуществляющим руководство в сфере государственной службы, оценки и контроля за качеством оказания государственных услуг, а также в пределах, предусмотренных законодательством Республики Казахстан, руководство и межотраслевую координацию и иные специальные исполнительные и разрешительные функции по предупреждению, выявлению, пресечению, раскрытию и расследованию коррупционных преступлений и правонарушений.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Департамент осуществляет свою деятельность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Правительства, иными нормативными правовыми актами Республики Казахстан,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Департамент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
</w:t>
      </w:r>
      <w:r>
        <w:rPr>
          <w:rFonts w:ascii="Times New Roman"/>
          <w:b w:val="false"/>
          <w:i w:val="false"/>
          <w:color w:val="000000"/>
          <w:sz w:val="28"/>
        </w:rPr>
        <w:t>
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
</w:t>
      </w:r>
      <w:r>
        <w:rPr>
          <w:rFonts w:ascii="Times New Roman"/>
          <w:b w:val="false"/>
          <w:i w:val="false"/>
          <w:color w:val="000000"/>
          <w:sz w:val="28"/>
        </w:rPr>
        <w:t>
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
</w:t>
      </w:r>
      <w:r>
        <w:rPr>
          <w:rFonts w:ascii="Times New Roman"/>
          <w:b w:val="false"/>
          <w:i w:val="false"/>
          <w:color w:val="000000"/>
          <w:sz w:val="28"/>
        </w:rPr>
        <w:t>
Структура и лимит штатной численности Департамента утверждаются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
</w:t>
      </w:r>
      <w:r>
        <w:rPr>
          <w:rFonts w:ascii="Times New Roman"/>
          <w:b w:val="false"/>
          <w:i w:val="false"/>
          <w:color w:val="000000"/>
          <w:sz w:val="28"/>
        </w:rPr>
        <w:t>
Юридический адрес Департамента: 090000, Западно-Казахстанская область, город Уральск, улица Курмангазы, 89/1.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
</w:t>
      </w:r>
      <w:r>
        <w:rPr>
          <w:rFonts w:ascii="Times New Roman"/>
          <w:b w:val="false"/>
          <w:i w:val="false"/>
          <w:color w:val="000000"/>
          <w:sz w:val="28"/>
        </w:rPr>
        <w:t>
Полное наименование Департамента – республиканское государственное учреждение «Департамент Агентства Республики Казахстан по делам государственной службы и противодействию коррупции по Западно-Казахстанской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Положение является учредительным документом Департамента.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
</w:t>
      </w:r>
      <w:r>
        <w:rPr>
          <w:rFonts w:ascii="Times New Roman"/>
          <w:b w:val="false"/>
          <w:i w:val="false"/>
          <w:color w:val="000000"/>
          <w:sz w:val="28"/>
        </w:rPr>
        <w:t>
Финансирование деятельности Департамента осуществляется из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
</w:t>
      </w:r>
      <w:r>
        <w:rPr>
          <w:rFonts w:ascii="Times New Roman"/>
          <w:b w:val="false"/>
          <w:i w:val="false"/>
          <w:color w:val="000000"/>
          <w:sz w:val="28"/>
        </w:rPr>
        <w:t>
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6"/>
    <w:bookmarkStart w:name="z616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задачи, функции, права и обязанности Департамента</w:t>
      </w:r>
    </w:p>
    <w:bookmarkEnd w:id="77"/>
    <w:bookmarkStart w:name="z61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 
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участие в разработке и совершенствовании государственной политики в сферах государственной службы, противодействия коррупции и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координация деятельности территориальных подразделений центральных государственных органов, исполнительных органов, финансируемых из местных бюджетов, организаций в вопросах соблюдения законодательства о государственной службе, противодействия коррупции, минимизации причин и условий, способствующих совершению коррупционных правонарушений и преступлений, а также качества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формирование антикоррупционной культуры и системы предупреждения коррупции, а также минимизация причин и условий возникновения коррупционных правонарушений;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предупреждение, выявление, пресечение, раскрытие и расследование коррупционных преступлений и правонарушений.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
</w:t>
      </w:r>
      <w:r>
        <w:rPr>
          <w:rFonts w:ascii="Times New Roman"/>
          <w:b w:val="false"/>
          <w:i w:val="false"/>
          <w:color w:val="000000"/>
          <w:sz w:val="28"/>
        </w:rPr>
        <w:t>
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разработка предложений по совершенствованию нормативной правовой базы в сфере государственной службы и противодействия коррупции, повышению качества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выявление причин и условий, способствующих совершению коррупционных правонарушений в деятельности государственных органов,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разработка предложений по минимизации и устранению причин и условий возникновения коррупции в деятельности государственных органов,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осуществление мониторинга и оценки исполнения государственными органами, организациями предписаний об устранении нарушений законности и представлений об устранении и предотвращении причин и условий, способствующих совершению коррупционных правонарушений;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реализация образовательных программ по вопросам противодействия коррупции, повышение информированности населения о рисках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 xml:space="preserve">
взаимодействие с институтами гражданского общества и государственными органами, направленное на минимизацию уровня коррупции в восприятии общества;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
</w:t>
      </w:r>
      <w:r>
        <w:rPr>
          <w:rFonts w:ascii="Times New Roman"/>
          <w:b w:val="false"/>
          <w:i w:val="false"/>
          <w:color w:val="000000"/>
          <w:sz w:val="28"/>
        </w:rPr>
        <w:t>
осуществление мониторинга реализации имущества, конфискованного по уголовным делам о коррупционных преступлениях и приобретенного на средства, добытые преступным путем, как правило, с последующим опубликованием информации о его обращении в доход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
</w:t>
      </w:r>
      <w:r>
        <w:rPr>
          <w:rFonts w:ascii="Times New Roman"/>
          <w:b w:val="false"/>
          <w:i w:val="false"/>
          <w:color w:val="000000"/>
          <w:sz w:val="28"/>
        </w:rPr>
        <w:t>
ведение мониторинга состояния кадрового состава и государственных должностей государственной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
</w:t>
      </w:r>
      <w:r>
        <w:rPr>
          <w:rFonts w:ascii="Times New Roman"/>
          <w:b w:val="false"/>
          <w:i w:val="false"/>
          <w:color w:val="000000"/>
          <w:sz w:val="28"/>
        </w:rPr>
        <w:t>
формирование кадрового резерва административной государственной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
</w:t>
      </w:r>
      <w:r>
        <w:rPr>
          <w:rFonts w:ascii="Times New Roman"/>
          <w:b w:val="false"/>
          <w:i w:val="false"/>
          <w:color w:val="000000"/>
          <w:sz w:val="28"/>
        </w:rPr>
        <w:t>
координация деятельности государственных органов по вопросам подготовки, переподготовки и повышения квалификации государственных служащих, в том числе и за рубежом;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
</w:t>
      </w:r>
      <w:r>
        <w:rPr>
          <w:rFonts w:ascii="Times New Roman"/>
          <w:b w:val="false"/>
          <w:i w:val="false"/>
          <w:color w:val="000000"/>
          <w:sz w:val="28"/>
        </w:rPr>
        <w:t>
координация формирования и размещения государственного заказа по подготовке, переподготовке и повышению квалификации государственных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
</w:t>
      </w:r>
      <w:r>
        <w:rPr>
          <w:rFonts w:ascii="Times New Roman"/>
          <w:b w:val="false"/>
          <w:i w:val="false"/>
          <w:color w:val="000000"/>
          <w:sz w:val="28"/>
        </w:rPr>
        <w:t>
осуществление мониторинга прохождения государственной службы лицами, завершившими обучение по программам подготовки, переподготовки и повышения квалификации государственных служащих на основании государственного заказа;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
</w:t>
      </w:r>
      <w:r>
        <w:rPr>
          <w:rFonts w:ascii="Times New Roman"/>
          <w:b w:val="false"/>
          <w:i w:val="false"/>
          <w:color w:val="000000"/>
          <w:sz w:val="28"/>
        </w:rPr>
        <w:t>
участие в разработке предложений по совершенствованию системы оплаты труда, социально-правовой защиты государственных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
</w:t>
      </w:r>
      <w:r>
        <w:rPr>
          <w:rFonts w:ascii="Times New Roman"/>
          <w:b w:val="false"/>
          <w:i w:val="false"/>
          <w:color w:val="000000"/>
          <w:sz w:val="28"/>
        </w:rPr>
        <w:t>
организация тестирования государственных служащих и кандидатов на занятие административных государственных должностей;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
</w:t>
      </w:r>
      <w:r>
        <w:rPr>
          <w:rFonts w:ascii="Times New Roman"/>
          <w:b w:val="false"/>
          <w:i w:val="false"/>
          <w:color w:val="000000"/>
          <w:sz w:val="28"/>
        </w:rPr>
        <w:t>
консультирование государственных служащих в случае нарушения их прав и законных интересов;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
</w:t>
      </w:r>
      <w:r>
        <w:rPr>
          <w:rFonts w:ascii="Times New Roman"/>
          <w:b w:val="false"/>
          <w:i w:val="false"/>
          <w:color w:val="000000"/>
          <w:sz w:val="28"/>
        </w:rPr>
        <w:t>
согласование квалификационных требований к административным государственным должностям корпуса «Б», разрабатываемых государственными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
</w:t>
      </w:r>
      <w:r>
        <w:rPr>
          <w:rFonts w:ascii="Times New Roman"/>
          <w:b w:val="false"/>
          <w:i w:val="false"/>
          <w:color w:val="000000"/>
          <w:sz w:val="28"/>
        </w:rPr>
        <w:t>
согласование назначения на административную государственную должность корпуса «Б» в части соответствия кандидата предъявляемым квалификационным требованиям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
</w:t>
      </w:r>
      <w:r>
        <w:rPr>
          <w:rFonts w:ascii="Times New Roman"/>
          <w:b w:val="false"/>
          <w:i w:val="false"/>
          <w:color w:val="000000"/>
          <w:sz w:val="28"/>
        </w:rPr>
        <w:t>
осуществление в государственных органах оценки эффективности управления персоналом и качества оказания государственных услуг, за исключением государственных услуг, оказываемых в электронной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
</w:t>
      </w:r>
      <w:r>
        <w:rPr>
          <w:rFonts w:ascii="Times New Roman"/>
          <w:b w:val="false"/>
          <w:i w:val="false"/>
          <w:color w:val="000000"/>
          <w:sz w:val="28"/>
        </w:rPr>
        <w:t>
осуществление мониторинга удовлетворенности услугополучателей качеством оказываемых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
</w:t>
      </w:r>
      <w:r>
        <w:rPr>
          <w:rFonts w:ascii="Times New Roman"/>
          <w:b w:val="false"/>
          <w:i w:val="false"/>
          <w:color w:val="000000"/>
          <w:sz w:val="28"/>
        </w:rPr>
        <w:t>
создание общественных советов по взаимодействию и сотрудничеству с физическими лицами, некоммерческими организациями по вопросам оказания государственных услуг, противодействия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
</w:t>
      </w:r>
      <w:r>
        <w:rPr>
          <w:rFonts w:ascii="Times New Roman"/>
          <w:b w:val="false"/>
          <w:i w:val="false"/>
          <w:color w:val="000000"/>
          <w:sz w:val="28"/>
        </w:rPr>
        <w:t>
разработка предложений по повышению качества услуг, предоставляемых государственными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
</w:t>
      </w:r>
      <w:r>
        <w:rPr>
          <w:rFonts w:ascii="Times New Roman"/>
          <w:b w:val="false"/>
          <w:i w:val="false"/>
          <w:color w:val="000000"/>
          <w:sz w:val="28"/>
        </w:rPr>
        <w:t>
оказание информационной, консультативной, методической поддержки физическим лицам и некоммерческим организациям по проведению общественного мониторинга качества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
</w:t>
      </w:r>
      <w:r>
        <w:rPr>
          <w:rFonts w:ascii="Times New Roman"/>
          <w:b w:val="false"/>
          <w:i w:val="false"/>
          <w:color w:val="000000"/>
          <w:sz w:val="28"/>
        </w:rPr>
        <w:t>
консультирование государственных служащих и граждан по вопросам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
</w:t>
      </w:r>
      <w:r>
        <w:rPr>
          <w:rFonts w:ascii="Times New Roman"/>
          <w:b w:val="false"/>
          <w:i w:val="false"/>
          <w:color w:val="000000"/>
          <w:sz w:val="28"/>
        </w:rPr>
        <w:t>
рассмотрение обращений государственных служащих на действия и решения государственных органов или должностных лиц по вопросам применения законодательства Республики Казахстан о государственной службе и противодействии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
</w:t>
      </w:r>
      <w:r>
        <w:rPr>
          <w:rFonts w:ascii="Times New Roman"/>
          <w:b w:val="false"/>
          <w:i w:val="false"/>
          <w:color w:val="000000"/>
          <w:sz w:val="28"/>
        </w:rPr>
        <w:t>
осуществление контроля за соблюдением законодательства Республики Казахстан в сферах государственной службы, противодействия коррупции, служебной этики государственными служащими, за качеством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
</w:t>
      </w:r>
      <w:r>
        <w:rPr>
          <w:rFonts w:ascii="Times New Roman"/>
          <w:b w:val="false"/>
          <w:i w:val="false"/>
          <w:color w:val="000000"/>
          <w:sz w:val="28"/>
        </w:rPr>
        <w:t>
рассмотрение дисциплинарных дел в отношении государственных служащих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
</w:t>
      </w:r>
      <w:r>
        <w:rPr>
          <w:rFonts w:ascii="Times New Roman"/>
          <w:b w:val="false"/>
          <w:i w:val="false"/>
          <w:color w:val="000000"/>
          <w:sz w:val="28"/>
        </w:rPr>
        <w:t>
согласование досрочного снятия дисциплинарных взысканий с административных государственных служащих за совершение коррупционного правонарушения;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28) 
</w:t>
      </w:r>
      <w:r>
        <w:rPr>
          <w:rFonts w:ascii="Times New Roman"/>
          <w:b w:val="false"/>
          <w:i w:val="false"/>
          <w:color w:val="000000"/>
          <w:sz w:val="28"/>
        </w:rPr>
        <w:t>
согласование увольнения административных государственных служащих, не прошедших испытательный срок;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29) 
</w:t>
      </w:r>
      <w:r>
        <w:rPr>
          <w:rFonts w:ascii="Times New Roman"/>
          <w:b w:val="false"/>
          <w:i w:val="false"/>
          <w:color w:val="000000"/>
          <w:sz w:val="28"/>
        </w:rPr>
        <w:t>
координация работы дисциплинарных комиссий государственных органов по рассмотрению дисциплинарных дел административных государственных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30) 
</w:t>
      </w:r>
      <w:r>
        <w:rPr>
          <w:rFonts w:ascii="Times New Roman"/>
          <w:b w:val="false"/>
          <w:i w:val="false"/>
          <w:color w:val="000000"/>
          <w:sz w:val="28"/>
        </w:rPr>
        <w:t>
предупреждение, выявление, пресечение, раскрытие и расследование коррупционных преступлений и правонарушений;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31) 
</w:t>
      </w:r>
      <w:r>
        <w:rPr>
          <w:rFonts w:ascii="Times New Roman"/>
          <w:b w:val="false"/>
          <w:i w:val="false"/>
          <w:color w:val="000000"/>
          <w:sz w:val="28"/>
        </w:rPr>
        <w:t>
проведение анализа практики оперативно-розыскной, административной, следственной деятельности и дознания по коррупционным правонарушениям и преступлениям;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32) 
</w:t>
      </w:r>
      <w:r>
        <w:rPr>
          <w:rFonts w:ascii="Times New Roman"/>
          <w:b w:val="false"/>
          <w:i w:val="false"/>
          <w:color w:val="000000"/>
          <w:sz w:val="28"/>
        </w:rPr>
        <w:t>
совершенствование форм и методов борьбы с коррупционными преступлениями и правонарушениями, определение стратегии и тактики оперативно-розыскной деятельности, выработка и реализация мер по повышению эффективности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33) 
</w:t>
      </w:r>
      <w:r>
        <w:rPr>
          <w:rFonts w:ascii="Times New Roman"/>
          <w:b w:val="false"/>
          <w:i w:val="false"/>
          <w:color w:val="000000"/>
          <w:sz w:val="28"/>
        </w:rPr>
        <w:t>
по согласованию с Агентством осуществление взаимодействия с соответствующими органами иностранных государств по вопросам борьбы с коррупционными преступлениями и правонарушениями;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34) 
</w:t>
      </w:r>
      <w:r>
        <w:rPr>
          <w:rFonts w:ascii="Times New Roman"/>
          <w:b w:val="false"/>
          <w:i w:val="false"/>
          <w:color w:val="000000"/>
          <w:sz w:val="28"/>
        </w:rPr>
        <w:t xml:space="preserve">
взаимодействие с другими государственными органами в сферах государственной службы и противодействия коррупции;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35) 
</w:t>
      </w:r>
      <w:r>
        <w:rPr>
          <w:rFonts w:ascii="Times New Roman"/>
          <w:b w:val="false"/>
          <w:i w:val="false"/>
          <w:color w:val="000000"/>
          <w:sz w:val="28"/>
        </w:rPr>
        <w:t>
осуществление иных функций, возложенных на Департамент законодательством Республики Казахстан, а также актами Президента Республики Казахстан и Агентства.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
</w:t>
      </w:r>
      <w:r>
        <w:rPr>
          <w:rFonts w:ascii="Times New Roman"/>
          <w:b w:val="false"/>
          <w:i w:val="false"/>
          <w:color w:val="000000"/>
          <w:sz w:val="28"/>
        </w:rPr>
        <w:t>
Права и обязанности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запрашивать и получать от государственных органов, организаций, должностных лиц необходимую информацию и материалы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проводить проверки по вопросам государственной службы и противодействия коррупции, оказания государственных услуг, по согласованию с государственными органами привлекать к проведению проверок их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вносить государственным органам, организациям в пределах компетенции обязательные к исполнению предписания об устранении нарушений законности;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вносить государственным органам, организациям обязательные к исполнению представления об устранении причин и условий, способствующих совершению коррупционных правонарушений;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 xml:space="preserve">
в случае выявления нарушений законодательства Республики Казахстан о государственной службе и противодействии коррупции принимать меры в порядке, установленном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>
принимать участие в разработке нормативных правовых актов по вопросам, касающимся деятельности Департамента и его структурных подразделений;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
</w:t>
      </w:r>
      <w:r>
        <w:rPr>
          <w:rFonts w:ascii="Times New Roman"/>
          <w:b w:val="false"/>
          <w:i w:val="false"/>
          <w:color w:val="000000"/>
          <w:sz w:val="28"/>
        </w:rPr>
        <w:t>
осуществлять оперативно-розыскную деятельность, дознание и предварительное следствие;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
</w:t>
      </w:r>
      <w:r>
        <w:rPr>
          <w:rFonts w:ascii="Times New Roman"/>
          <w:b w:val="false"/>
          <w:i w:val="false"/>
          <w:color w:val="000000"/>
          <w:sz w:val="28"/>
        </w:rPr>
        <w:t>
по имеющимся в производстве уголовным делам подвергать приводу лиц, уклоняющихся от явки по вызову;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
</w:t>
      </w:r>
      <w:r>
        <w:rPr>
          <w:rFonts w:ascii="Times New Roman"/>
          <w:b w:val="false"/>
          <w:i w:val="false"/>
          <w:color w:val="000000"/>
          <w:sz w:val="28"/>
        </w:rPr>
        <w:t>
изымать или производить выемку документов, товаров, предметов или иного имущества в соответствии с уголовно-процессуальным законодательством Республики Казахстан и законодательством Республики Казахстан об административных правонарушениях;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
</w:t>
      </w:r>
      <w:r>
        <w:rPr>
          <w:rFonts w:ascii="Times New Roman"/>
          <w:b w:val="false"/>
          <w:i w:val="false"/>
          <w:color w:val="000000"/>
          <w:sz w:val="28"/>
        </w:rPr>
        <w:t>
использовать соответствующие изоляторы временного содержания, следственные изоляторы в порядке, предусмотренном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
</w:t>
      </w:r>
      <w:r>
        <w:rPr>
          <w:rFonts w:ascii="Times New Roman"/>
          <w:b w:val="false"/>
          <w:i w:val="false"/>
          <w:color w:val="000000"/>
          <w:sz w:val="28"/>
        </w:rPr>
        <w:t>
составлять протоколы и рассматривать дела об административных правонарушениях, осуществлять административное задержание, а также применять другие меры, предусмотренные законодательством Республики Казахстан об административных правонарушениях;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
</w:t>
      </w:r>
      <w:r>
        <w:rPr>
          <w:rFonts w:ascii="Times New Roman"/>
          <w:b w:val="false"/>
          <w:i w:val="false"/>
          <w:color w:val="000000"/>
          <w:sz w:val="28"/>
        </w:rPr>
        <w:t>
требовать производства ревизий, налоговых и других проверок, аудита и оценки от уполномоченных органов и должностных лиц в случаях, предусмотренных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
</w:t>
      </w:r>
      <w:r>
        <w:rPr>
          <w:rFonts w:ascii="Times New Roman"/>
          <w:b w:val="false"/>
          <w:i w:val="false"/>
          <w:color w:val="000000"/>
          <w:sz w:val="28"/>
        </w:rPr>
        <w:t>
создавать и использовать информационные системы, обеспечивающие решение возложенных на Департамент и его структурные подразделения задач, организовывать исследования в ходе предварительного следствия, дознания, производства по делам об административных правонарушениях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
</w:t>
      </w:r>
      <w:r>
        <w:rPr>
          <w:rFonts w:ascii="Times New Roman"/>
          <w:b w:val="false"/>
          <w:i w:val="false"/>
          <w:color w:val="000000"/>
          <w:sz w:val="28"/>
        </w:rPr>
        <w:t>
взаимодействовать с институтами гражданского общества, государственными органами, организациями по основным направлениям деятельности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
</w:t>
      </w:r>
      <w:r>
        <w:rPr>
          <w:rFonts w:ascii="Times New Roman"/>
          <w:b w:val="false"/>
          <w:i w:val="false"/>
          <w:color w:val="000000"/>
          <w:sz w:val="28"/>
        </w:rPr>
        <w:t>
осуществлять иные полномочия,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8"/>
    <w:bookmarkStart w:name="z674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Организация деятельности Департамента</w:t>
      </w:r>
    </w:p>
    <w:bookmarkEnd w:id="79"/>
    <w:bookmarkStart w:name="z67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16. 
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
</w:t>
      </w:r>
      <w:r>
        <w:rPr>
          <w:rFonts w:ascii="Times New Roman"/>
          <w:b w:val="false"/>
          <w:i w:val="false"/>
          <w:color w:val="000000"/>
          <w:sz w:val="28"/>
        </w:rPr>
        <w:t>
Руководитель Департамента назначается на должность и освобождается от должности Председателем Агентства.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
</w:t>
      </w:r>
      <w:r>
        <w:rPr>
          <w:rFonts w:ascii="Times New Roman"/>
          <w:b w:val="false"/>
          <w:i w:val="false"/>
          <w:color w:val="000000"/>
          <w:sz w:val="28"/>
        </w:rPr>
        <w:t>
Руководитель Департамента имеет заместителей, Заведующего Секретариатом Дисциплинарного совета, которые назначаются на должность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
</w:t>
      </w:r>
      <w:r>
        <w:rPr>
          <w:rFonts w:ascii="Times New Roman"/>
          <w:b w:val="false"/>
          <w:i w:val="false"/>
          <w:color w:val="000000"/>
          <w:sz w:val="28"/>
        </w:rPr>
        <w:t>
Полномочия Руководителя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организует и осуществляет руководство работой Департамента, в том числе по вопросам предварительного расследования, дознания и оперативно-розыскной деятельности, осуществляет контроль за деятельностью структурных подразделений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определяет полномочия работников (сотрудников) Департамента и руководителей структурных подразделений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в пределах своих полномочий издает приказы и дает указания, обязательные для исполнения работниками (сотрудниками) Департамента, его структурных подразделений;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в установленном законодательством Республики Казахстан порядке назначает на должности и освобождает от должностей работников (сотрудников) Департамента, решает вопросы поощрения, оказания материальной помощи и налагает дисциплинарные взыскания;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вносит на рассмотрение Агентства представления о награждении работников (сотрудников) Департамента, его структурных подразделений государственными наградами и присвоении им почетных званий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>
представляет Департамент в отношениях с государственными органами и иными организациями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
</w:t>
      </w:r>
      <w:r>
        <w:rPr>
          <w:rFonts w:ascii="Times New Roman"/>
          <w:b w:val="false"/>
          <w:i w:val="false"/>
          <w:color w:val="000000"/>
          <w:sz w:val="28"/>
        </w:rPr>
        <w:t>
принимает решения по другим вопросам, отнесенным к его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
</w:t>
      </w:r>
      <w:r>
        <w:rPr>
          <w:rFonts w:ascii="Times New Roman"/>
          <w:b w:val="false"/>
          <w:i w:val="false"/>
          <w:color w:val="000000"/>
          <w:sz w:val="28"/>
        </w:rPr>
        <w:t>
Руководитель Департамента определяет полномочия своих заместителей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
</w:t>
      </w:r>
      <w:r>
        <w:rPr>
          <w:rFonts w:ascii="Times New Roman"/>
          <w:b w:val="false"/>
          <w:i w:val="false"/>
          <w:color w:val="000000"/>
          <w:sz w:val="28"/>
        </w:rPr>
        <w:t>
Руководитель Департамента имеет право образовывать консультативно-совещательные органы.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0"/>
    <w:bookmarkStart w:name="z689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Имущество Департамента</w:t>
      </w:r>
    </w:p>
    <w:bookmarkEnd w:id="81"/>
    <w:bookmarkStart w:name="z6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22. 
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государством, а также имущества (включая денежные доходы), приобретенного в результате собственной деятельности,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
</w:t>
      </w:r>
      <w:r>
        <w:rPr>
          <w:rFonts w:ascii="Times New Roman"/>
          <w:b w:val="false"/>
          <w:i w:val="false"/>
          <w:color w:val="000000"/>
          <w:sz w:val="28"/>
        </w:rPr>
        <w:t>
Имущество, закрепленное за Департаментом,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
</w:t>
      </w:r>
      <w:r>
        <w:rPr>
          <w:rFonts w:ascii="Times New Roman"/>
          <w:b w:val="false"/>
          <w:i w:val="false"/>
          <w:color w:val="000000"/>
          <w:sz w:val="28"/>
        </w:rPr>
        <w:t>
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2"/>
    <w:bookmarkStart w:name="z694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Реорганизация и упразднение Департамента</w:t>
      </w:r>
    </w:p>
    <w:bookmarkEnd w:id="83"/>
    <w:bookmarkStart w:name="z6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25. 
Реорганизация и упразднение Департамента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противодействию 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14 октября 2014 года № 13</w:t>
            </w:r>
          </w:p>
          <w:bookmarkEnd w:id="85"/>
        </w:tc>
      </w:tr>
    </w:tbl>
    <w:bookmarkStart w:name="z697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>
о Департаменте Агентства Республики Казахстан по делам государственной службы и противодействию коррупции по Карагандинской области</w:t>
      </w:r>
    </w:p>
    <w:bookmarkEnd w:id="86"/>
    <w:bookmarkStart w:name="z698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87"/>
    <w:bookmarkStart w:name="z6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
Департамент Агентства Республики Казахстан по делам государственной службы и противодействию коррупции по Карагандинской области (далее – Департамент) является государственным органом осуществляющим руководство в сфере государственной службы, оценки и контроля за качеством оказания государственных услуг, а также в пределах, предусмотренных законодательством Республики Казахстан, руководство и межотраслевую координацию и иные специальные исполнительные и разрешительные функции по предупреждению, выявлению, пресечению, раскрытию и расследованию коррупционных преступлений и правонарушений.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Департамент осуществляет свою деятельность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Правительства, иными нормативными правовыми актами Республики Казахстан,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Департамент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
</w:t>
      </w:r>
      <w:r>
        <w:rPr>
          <w:rFonts w:ascii="Times New Roman"/>
          <w:b w:val="false"/>
          <w:i w:val="false"/>
          <w:color w:val="000000"/>
          <w:sz w:val="28"/>
        </w:rPr>
        <w:t>
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
</w:t>
      </w:r>
      <w:r>
        <w:rPr>
          <w:rFonts w:ascii="Times New Roman"/>
          <w:b w:val="false"/>
          <w:i w:val="false"/>
          <w:color w:val="000000"/>
          <w:sz w:val="28"/>
        </w:rPr>
        <w:t>
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
</w:t>
      </w:r>
      <w:r>
        <w:rPr>
          <w:rFonts w:ascii="Times New Roman"/>
          <w:b w:val="false"/>
          <w:i w:val="false"/>
          <w:color w:val="000000"/>
          <w:sz w:val="28"/>
        </w:rPr>
        <w:t>
Структура и лимит штатной численности Департамента утверждаются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
</w:t>
      </w:r>
      <w:r>
        <w:rPr>
          <w:rFonts w:ascii="Times New Roman"/>
          <w:b w:val="false"/>
          <w:i w:val="false"/>
          <w:color w:val="000000"/>
          <w:sz w:val="28"/>
        </w:rPr>
        <w:t>
Юридический адрес Департамента: 100015, Карагандинская область, город Караганда, улица Алиханова, 12.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
</w:t>
      </w:r>
      <w:r>
        <w:rPr>
          <w:rFonts w:ascii="Times New Roman"/>
          <w:b w:val="false"/>
          <w:i w:val="false"/>
          <w:color w:val="000000"/>
          <w:sz w:val="28"/>
        </w:rPr>
        <w:t>
Полное наименование Департамента – республиканское государственное учреждение «Департамент Агентства Республики Казахстан по делам государственной службы и противодействию коррупции по Карагандинской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Положение является учредительным документом Департамента.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
</w:t>
      </w:r>
      <w:r>
        <w:rPr>
          <w:rFonts w:ascii="Times New Roman"/>
          <w:b w:val="false"/>
          <w:i w:val="false"/>
          <w:color w:val="000000"/>
          <w:sz w:val="28"/>
        </w:rPr>
        <w:t>
Финансирование деятельности Департамента осуществляется из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
</w:t>
      </w:r>
      <w:r>
        <w:rPr>
          <w:rFonts w:ascii="Times New Roman"/>
          <w:b w:val="false"/>
          <w:i w:val="false"/>
          <w:color w:val="000000"/>
          <w:sz w:val="28"/>
        </w:rPr>
        <w:t>
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8"/>
    <w:bookmarkStart w:name="z712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задачи, функции, права и обязанности Департамента</w:t>
      </w:r>
    </w:p>
    <w:bookmarkEnd w:id="89"/>
    <w:bookmarkStart w:name="z71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 
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участие в разработке и совершенствовании государственной политики в сферах государственной службы, противодействия коррупции и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координация деятельности территориальных подразделений центральных государственных органов, исполнительных органов, финансируемых из местных бюджетов, организаций в вопросах соблюдения законодательства о государственной службе, противодействия коррупции, минимизации причин и условий, способствующих совершению коррупционных правонарушений и преступлений, а также качества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формирование антикоррупционной культуры и системы предупреждения коррупции, а также минимизация причин и условий возникновения коррупционных правонарушений;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предупреждение, выявление, пресечение, раскрытие и расследование коррупционных преступлений и правонарушений.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
</w:t>
      </w:r>
      <w:r>
        <w:rPr>
          <w:rFonts w:ascii="Times New Roman"/>
          <w:b w:val="false"/>
          <w:i w:val="false"/>
          <w:color w:val="000000"/>
          <w:sz w:val="28"/>
        </w:rPr>
        <w:t>
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разработка предложений по совершенствованию нормативной правовой базы в сфере государственной службы и противодействия коррупции, повышению качества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выявление причин и условий, способствующих совершению коррупционных правонарушений в деятельности государственных органов,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разработка предложений по минимизации и устранению причин и условий возникновения коррупции в деятельности государственных органов,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осуществление мониторинга и оценки исполнения государственными органами, организациями предписаний об устранении нарушений законности и представлений об устранении и предотвращении причин и условий, способствующих совершению коррупционных правонарушений;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реализация образовательных программ по вопросам противодействия коррупции, повышение информированности населения о рисках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 xml:space="preserve">
взаимодействие с институтами гражданского общества и государственными органами, направленное на минимизацию уровня коррупции в восприятии общества;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
</w:t>
      </w:r>
      <w:r>
        <w:rPr>
          <w:rFonts w:ascii="Times New Roman"/>
          <w:b w:val="false"/>
          <w:i w:val="false"/>
          <w:color w:val="000000"/>
          <w:sz w:val="28"/>
        </w:rPr>
        <w:t>
осуществление мониторинга реализации имущества, конфискованного по уголовным делам о коррупционных преступлениях и приобретенного на средства, добытые преступным путем, как правило, с последующим опубликованием информации о его обращении в доход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
</w:t>
      </w:r>
      <w:r>
        <w:rPr>
          <w:rFonts w:ascii="Times New Roman"/>
          <w:b w:val="false"/>
          <w:i w:val="false"/>
          <w:color w:val="000000"/>
          <w:sz w:val="28"/>
        </w:rPr>
        <w:t>
ведение мониторинга состояния кадрового состава и государственных должностей государственной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
</w:t>
      </w:r>
      <w:r>
        <w:rPr>
          <w:rFonts w:ascii="Times New Roman"/>
          <w:b w:val="false"/>
          <w:i w:val="false"/>
          <w:color w:val="000000"/>
          <w:sz w:val="28"/>
        </w:rPr>
        <w:t>
формирование кадрового резерва административной государственной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
</w:t>
      </w:r>
      <w:r>
        <w:rPr>
          <w:rFonts w:ascii="Times New Roman"/>
          <w:b w:val="false"/>
          <w:i w:val="false"/>
          <w:color w:val="000000"/>
          <w:sz w:val="28"/>
        </w:rPr>
        <w:t>
координация деятельности государственных органов по вопросам подготовки, переподготовки и повышения квалификации государственных служащих, в том числе и за рубежом;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
</w:t>
      </w:r>
      <w:r>
        <w:rPr>
          <w:rFonts w:ascii="Times New Roman"/>
          <w:b w:val="false"/>
          <w:i w:val="false"/>
          <w:color w:val="000000"/>
          <w:sz w:val="28"/>
        </w:rPr>
        <w:t>
координация формирования и размещения государственного заказа по подготовке, переподготовке и повышению квалификации государственных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
</w:t>
      </w:r>
      <w:r>
        <w:rPr>
          <w:rFonts w:ascii="Times New Roman"/>
          <w:b w:val="false"/>
          <w:i w:val="false"/>
          <w:color w:val="000000"/>
          <w:sz w:val="28"/>
        </w:rPr>
        <w:t>
осуществление мониторинга прохождения государственной службы лицами, завершившими обучение по программам подготовки, переподготовки и повышения квалификации государственных служащих на основании государственного заказа;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
</w:t>
      </w:r>
      <w:r>
        <w:rPr>
          <w:rFonts w:ascii="Times New Roman"/>
          <w:b w:val="false"/>
          <w:i w:val="false"/>
          <w:color w:val="000000"/>
          <w:sz w:val="28"/>
        </w:rPr>
        <w:t>
участие в разработке предложений по совершенствованию системы оплаты труда, социально-правовой защиты государственных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
</w:t>
      </w:r>
      <w:r>
        <w:rPr>
          <w:rFonts w:ascii="Times New Roman"/>
          <w:b w:val="false"/>
          <w:i w:val="false"/>
          <w:color w:val="000000"/>
          <w:sz w:val="28"/>
        </w:rPr>
        <w:t>
организация тестирования государственных служащих и кандидатов на занятие административных государственных должностей;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
</w:t>
      </w:r>
      <w:r>
        <w:rPr>
          <w:rFonts w:ascii="Times New Roman"/>
          <w:b w:val="false"/>
          <w:i w:val="false"/>
          <w:color w:val="000000"/>
          <w:sz w:val="28"/>
        </w:rPr>
        <w:t>
консультирование государственных служащих в случае нарушения их прав и законных интересов;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
</w:t>
      </w:r>
      <w:r>
        <w:rPr>
          <w:rFonts w:ascii="Times New Roman"/>
          <w:b w:val="false"/>
          <w:i w:val="false"/>
          <w:color w:val="000000"/>
          <w:sz w:val="28"/>
        </w:rPr>
        <w:t>
согласование квалификационных требований к административным государственным должностям корпуса «Б», разрабатываемых государственными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
</w:t>
      </w:r>
      <w:r>
        <w:rPr>
          <w:rFonts w:ascii="Times New Roman"/>
          <w:b w:val="false"/>
          <w:i w:val="false"/>
          <w:color w:val="000000"/>
          <w:sz w:val="28"/>
        </w:rPr>
        <w:t>
согласование назначения на административную государственную должность корпуса «Б» в части соответствия кандидата предъявляемым квалификационным требованиям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
</w:t>
      </w:r>
      <w:r>
        <w:rPr>
          <w:rFonts w:ascii="Times New Roman"/>
          <w:b w:val="false"/>
          <w:i w:val="false"/>
          <w:color w:val="000000"/>
          <w:sz w:val="28"/>
        </w:rPr>
        <w:t>
осуществление в государственных органах оценки эффективности управления персоналом и качества оказания государственных услуг, за исключением государственных услуг, оказываемых в электронной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
</w:t>
      </w:r>
      <w:r>
        <w:rPr>
          <w:rFonts w:ascii="Times New Roman"/>
          <w:b w:val="false"/>
          <w:i w:val="false"/>
          <w:color w:val="000000"/>
          <w:sz w:val="28"/>
        </w:rPr>
        <w:t>
осуществление мониторинга удовлетворенности услугополучателей качеством оказываемых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
</w:t>
      </w:r>
      <w:r>
        <w:rPr>
          <w:rFonts w:ascii="Times New Roman"/>
          <w:b w:val="false"/>
          <w:i w:val="false"/>
          <w:color w:val="000000"/>
          <w:sz w:val="28"/>
        </w:rPr>
        <w:t>
создание общественных советов по взаимодействию и сотрудничеству с физическими лицами, некоммерческими организациями по вопросам оказания государственных услуг, противодействия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
</w:t>
      </w:r>
      <w:r>
        <w:rPr>
          <w:rFonts w:ascii="Times New Roman"/>
          <w:b w:val="false"/>
          <w:i w:val="false"/>
          <w:color w:val="000000"/>
          <w:sz w:val="28"/>
        </w:rPr>
        <w:t>
разработка предложений по повышению качества услуг, предоставляемых государственными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
</w:t>
      </w:r>
      <w:r>
        <w:rPr>
          <w:rFonts w:ascii="Times New Roman"/>
          <w:b w:val="false"/>
          <w:i w:val="false"/>
          <w:color w:val="000000"/>
          <w:sz w:val="28"/>
        </w:rPr>
        <w:t>
оказание информационной, консультативной, методической поддержки физическим лицам и некоммерческим организациям по проведению общественного мониторинга качества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
</w:t>
      </w:r>
      <w:r>
        <w:rPr>
          <w:rFonts w:ascii="Times New Roman"/>
          <w:b w:val="false"/>
          <w:i w:val="false"/>
          <w:color w:val="000000"/>
          <w:sz w:val="28"/>
        </w:rPr>
        <w:t>
консультирование государственных служащих и граждан по вопросам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
</w:t>
      </w:r>
      <w:r>
        <w:rPr>
          <w:rFonts w:ascii="Times New Roman"/>
          <w:b w:val="false"/>
          <w:i w:val="false"/>
          <w:color w:val="000000"/>
          <w:sz w:val="28"/>
        </w:rPr>
        <w:t>
рассмотрение обращений государственных служащих на действия и решения государственных органов или должностных лиц по вопросам применения законодательства Республики Казахстан о государственной службе и противодействии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
</w:t>
      </w:r>
      <w:r>
        <w:rPr>
          <w:rFonts w:ascii="Times New Roman"/>
          <w:b w:val="false"/>
          <w:i w:val="false"/>
          <w:color w:val="000000"/>
          <w:sz w:val="28"/>
        </w:rPr>
        <w:t>
осуществление контроля за соблюдением законодательства Республики Казахстан в сферах государственной службы, противодействия коррупции, служебной этики государственными служащими, за качеством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
</w:t>
      </w:r>
      <w:r>
        <w:rPr>
          <w:rFonts w:ascii="Times New Roman"/>
          <w:b w:val="false"/>
          <w:i w:val="false"/>
          <w:color w:val="000000"/>
          <w:sz w:val="28"/>
        </w:rPr>
        <w:t>
рассмотрение дисциплинарных дел в отношении государственных служащих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
</w:t>
      </w:r>
      <w:r>
        <w:rPr>
          <w:rFonts w:ascii="Times New Roman"/>
          <w:b w:val="false"/>
          <w:i w:val="false"/>
          <w:color w:val="000000"/>
          <w:sz w:val="28"/>
        </w:rPr>
        <w:t>
согласование досрочного снятия дисциплинарных взысканий с административных государственных служащих за совершение коррупционного правонарушения;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28) 
</w:t>
      </w:r>
      <w:r>
        <w:rPr>
          <w:rFonts w:ascii="Times New Roman"/>
          <w:b w:val="false"/>
          <w:i w:val="false"/>
          <w:color w:val="000000"/>
          <w:sz w:val="28"/>
        </w:rPr>
        <w:t>
согласование увольнения административных государственных служащих, не прошедших испытательный срок;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29) 
</w:t>
      </w:r>
      <w:r>
        <w:rPr>
          <w:rFonts w:ascii="Times New Roman"/>
          <w:b w:val="false"/>
          <w:i w:val="false"/>
          <w:color w:val="000000"/>
          <w:sz w:val="28"/>
        </w:rPr>
        <w:t>
координация работы дисциплинарных комиссий государственных органов по рассмотрению дисциплинарных дел административных государственных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30) 
</w:t>
      </w:r>
      <w:r>
        <w:rPr>
          <w:rFonts w:ascii="Times New Roman"/>
          <w:b w:val="false"/>
          <w:i w:val="false"/>
          <w:color w:val="000000"/>
          <w:sz w:val="28"/>
        </w:rPr>
        <w:t>
предупреждение, выявление, пресечение, раскрытие и расследование коррупционных преступлений и правонарушений;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31) 
</w:t>
      </w:r>
      <w:r>
        <w:rPr>
          <w:rFonts w:ascii="Times New Roman"/>
          <w:b w:val="false"/>
          <w:i w:val="false"/>
          <w:color w:val="000000"/>
          <w:sz w:val="28"/>
        </w:rPr>
        <w:t>
проведение анализа практики оперативно-розыскной, административной, следственной деятельности и дознания по коррупционным правонарушениям и преступлениям;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32) 
</w:t>
      </w:r>
      <w:r>
        <w:rPr>
          <w:rFonts w:ascii="Times New Roman"/>
          <w:b w:val="false"/>
          <w:i w:val="false"/>
          <w:color w:val="000000"/>
          <w:sz w:val="28"/>
        </w:rPr>
        <w:t>
совершенствование форм и методов борьбы с коррупционными преступлениями и правонарушениями, определение стратегии и тактики оперативно-розыскной деятельности, выработка и реализация мер по повышению эффективности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33) 
</w:t>
      </w:r>
      <w:r>
        <w:rPr>
          <w:rFonts w:ascii="Times New Roman"/>
          <w:b w:val="false"/>
          <w:i w:val="false"/>
          <w:color w:val="000000"/>
          <w:sz w:val="28"/>
        </w:rPr>
        <w:t>
по согласованию с Агентством осуществление взаимодействия с соответствующими органами иностранных государств по вопросам борьбы с коррупционными преступлениями и правонарушениями;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34) 
</w:t>
      </w:r>
      <w:r>
        <w:rPr>
          <w:rFonts w:ascii="Times New Roman"/>
          <w:b w:val="false"/>
          <w:i w:val="false"/>
          <w:color w:val="000000"/>
          <w:sz w:val="28"/>
        </w:rPr>
        <w:t xml:space="preserve">
взаимодействие с другими государственными органами в сферах государственной службы и противодействия коррупции;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35) 
</w:t>
      </w:r>
      <w:r>
        <w:rPr>
          <w:rFonts w:ascii="Times New Roman"/>
          <w:b w:val="false"/>
          <w:i w:val="false"/>
          <w:color w:val="000000"/>
          <w:sz w:val="28"/>
        </w:rPr>
        <w:t>
осуществление иных функций, возложенных на Департамент законодательством Республики Казахстан, а также актами Президента Республики Казахстан и Агентства.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
</w:t>
      </w:r>
      <w:r>
        <w:rPr>
          <w:rFonts w:ascii="Times New Roman"/>
          <w:b w:val="false"/>
          <w:i w:val="false"/>
          <w:color w:val="000000"/>
          <w:sz w:val="28"/>
        </w:rPr>
        <w:t>
Права и обязанности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запрашивать и получать от государственных органов, организаций, должностных лиц необходимую информацию и материалы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проводить проверки по вопросам государственной службы и противодействия коррупции, оказания государственных услуг, по согласованию с государственными органами привлекать к проведению проверок их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вносить государственным органам, организациям в пределах компетенции обязательные к исполнению предписания об устранении нарушений законности;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вносить государственным органам, организациям обязательные к исполнению представления об устранении причин и условий, способствующих совершению коррупционных правонарушений;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 xml:space="preserve">
в случае выявления нарушений законодательства Республики Казахстан о государственной службе и противодействии коррупции принимать меры в порядке, установленном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>
принимать участие в разработке нормативных правовых актов по вопросам, касающимся деятельности Департамента и его структурных подразделений;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
</w:t>
      </w:r>
      <w:r>
        <w:rPr>
          <w:rFonts w:ascii="Times New Roman"/>
          <w:b w:val="false"/>
          <w:i w:val="false"/>
          <w:color w:val="000000"/>
          <w:sz w:val="28"/>
        </w:rPr>
        <w:t>
осуществлять оперативно-розыскную деятельность, дознание и предварительное следствие;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
</w:t>
      </w:r>
      <w:r>
        <w:rPr>
          <w:rFonts w:ascii="Times New Roman"/>
          <w:b w:val="false"/>
          <w:i w:val="false"/>
          <w:color w:val="000000"/>
          <w:sz w:val="28"/>
        </w:rPr>
        <w:t>
по имеющимся в производстве уголовным делам подвергать приводу лиц, уклоняющихся от явки по вызову;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
</w:t>
      </w:r>
      <w:r>
        <w:rPr>
          <w:rFonts w:ascii="Times New Roman"/>
          <w:b w:val="false"/>
          <w:i w:val="false"/>
          <w:color w:val="000000"/>
          <w:sz w:val="28"/>
        </w:rPr>
        <w:t>
изымать или производить выемку документов, товаров, предметов или иного имущества в соответствии с уголовно-процессуальным законодательством Республики Казахстан и законодательством Республики Казахстан об административных правонарушениях;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
</w:t>
      </w:r>
      <w:r>
        <w:rPr>
          <w:rFonts w:ascii="Times New Roman"/>
          <w:b w:val="false"/>
          <w:i w:val="false"/>
          <w:color w:val="000000"/>
          <w:sz w:val="28"/>
        </w:rPr>
        <w:t>
использовать соответствующие изоляторы временного содержания, следственные изоляторы в порядке, предусмотренном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
</w:t>
      </w:r>
      <w:r>
        <w:rPr>
          <w:rFonts w:ascii="Times New Roman"/>
          <w:b w:val="false"/>
          <w:i w:val="false"/>
          <w:color w:val="000000"/>
          <w:sz w:val="28"/>
        </w:rPr>
        <w:t>
составлять протоколы и рассматривать дела об административных правонарушениях, осуществлять административное задержание, а также применять другие меры, предусмотренные законодательством Республики Казахстан об административных правонарушениях;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
</w:t>
      </w:r>
      <w:r>
        <w:rPr>
          <w:rFonts w:ascii="Times New Roman"/>
          <w:b w:val="false"/>
          <w:i w:val="false"/>
          <w:color w:val="000000"/>
          <w:sz w:val="28"/>
        </w:rPr>
        <w:t>
требовать производства ревизий, налоговых и других проверок, аудита и оценки от уполномоченных органов и должностных лиц в случаях, предусмотренных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
</w:t>
      </w:r>
      <w:r>
        <w:rPr>
          <w:rFonts w:ascii="Times New Roman"/>
          <w:b w:val="false"/>
          <w:i w:val="false"/>
          <w:color w:val="000000"/>
          <w:sz w:val="28"/>
        </w:rPr>
        <w:t>
создавать и использовать информационные системы, обеспечивающие решение возложенных на Департамент и его структурные подразделения задач, организовывать исследования в ходе предварительного следствия, дознания, производства по делам об административных правонарушениях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
</w:t>
      </w:r>
      <w:r>
        <w:rPr>
          <w:rFonts w:ascii="Times New Roman"/>
          <w:b w:val="false"/>
          <w:i w:val="false"/>
          <w:color w:val="000000"/>
          <w:sz w:val="28"/>
        </w:rPr>
        <w:t>
взаимодействовать с институтами гражданского общества, государственными органами, организациями по основным направлениям деятельности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
</w:t>
      </w:r>
      <w:r>
        <w:rPr>
          <w:rFonts w:ascii="Times New Roman"/>
          <w:b w:val="false"/>
          <w:i w:val="false"/>
          <w:color w:val="000000"/>
          <w:sz w:val="28"/>
        </w:rPr>
        <w:t>
осуществлять иные полномочия,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0"/>
    <w:bookmarkStart w:name="z770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Организация деятельности Департамента</w:t>
      </w:r>
    </w:p>
    <w:bookmarkEnd w:id="91"/>
    <w:bookmarkStart w:name="z77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16. 
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
</w:t>
      </w:r>
      <w:r>
        <w:rPr>
          <w:rFonts w:ascii="Times New Roman"/>
          <w:b w:val="false"/>
          <w:i w:val="false"/>
          <w:color w:val="000000"/>
          <w:sz w:val="28"/>
        </w:rPr>
        <w:t>
Руководитель Департамента назначается на должность и освобождается от должности Председателем Агентства.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
</w:t>
      </w:r>
      <w:r>
        <w:rPr>
          <w:rFonts w:ascii="Times New Roman"/>
          <w:b w:val="false"/>
          <w:i w:val="false"/>
          <w:color w:val="000000"/>
          <w:sz w:val="28"/>
        </w:rPr>
        <w:t>
Руководитель Департамента имеет заместителей, Заведующего Секретариатом Дисциплинарного совета которые назначаются на должность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
</w:t>
      </w:r>
      <w:r>
        <w:rPr>
          <w:rFonts w:ascii="Times New Roman"/>
          <w:b w:val="false"/>
          <w:i w:val="false"/>
          <w:color w:val="000000"/>
          <w:sz w:val="28"/>
        </w:rPr>
        <w:t>
Полномочия Руководителя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организует и осуществляет руководство работой Департамента, в том числе по вопросам предварительного расследования, дознания и оперативно-розыскной деятельности, осуществляет контроль за деятельностью структурных подразделений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определяет полномочия работников (сотрудников) Департамента и руководителей структурных подразделений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в пределах своих полномочий издает приказы и дает указания, обязательные для исполнения работниками (сотрудниками) Департамента, его структурных подразделений;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в установленном законодательством Республики Казахстан порядке назначает на должности и освобождает от должностей работников (сотрудников) Департамента, решает вопросы поощрения, оказания материальной помощи и налагает дисциплинарные взыскания;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вносит на рассмотрение Агентства представления о награждении работников (сотрудников) Департамента, его структурных подразделений государственными наградами и присвоении им почетных званий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>
представляет Департамент в отношениях с государственными органами и иными организациями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
</w:t>
      </w:r>
      <w:r>
        <w:rPr>
          <w:rFonts w:ascii="Times New Roman"/>
          <w:b w:val="false"/>
          <w:i w:val="false"/>
          <w:color w:val="000000"/>
          <w:sz w:val="28"/>
        </w:rPr>
        <w:t>
принимает решения по другим вопросам, отнесенным к его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
</w:t>
      </w:r>
      <w:r>
        <w:rPr>
          <w:rFonts w:ascii="Times New Roman"/>
          <w:b w:val="false"/>
          <w:i w:val="false"/>
          <w:color w:val="000000"/>
          <w:sz w:val="28"/>
        </w:rPr>
        <w:t>
Руководитель Департамента определяет полномочия своих заместителей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
</w:t>
      </w:r>
      <w:r>
        <w:rPr>
          <w:rFonts w:ascii="Times New Roman"/>
          <w:b w:val="false"/>
          <w:i w:val="false"/>
          <w:color w:val="000000"/>
          <w:sz w:val="28"/>
        </w:rPr>
        <w:t>
Руководитель Департамента имеет право образовывать консультативно-совещательные органы.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2"/>
    <w:bookmarkStart w:name="z785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Имущество Департамента</w:t>
      </w:r>
    </w:p>
    <w:bookmarkEnd w:id="93"/>
    <w:bookmarkStart w:name="z78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22. 
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государством, а также имущества (включая денежные доходы), приобретенного в результате собственной деятельности,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
</w:t>
      </w:r>
      <w:r>
        <w:rPr>
          <w:rFonts w:ascii="Times New Roman"/>
          <w:b w:val="false"/>
          <w:i w:val="false"/>
          <w:color w:val="000000"/>
          <w:sz w:val="28"/>
        </w:rPr>
        <w:t>
Имущество, закрепленное за Департаментом,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
</w:t>
      </w:r>
      <w:r>
        <w:rPr>
          <w:rFonts w:ascii="Times New Roman"/>
          <w:b w:val="false"/>
          <w:i w:val="false"/>
          <w:color w:val="000000"/>
          <w:sz w:val="28"/>
        </w:rPr>
        <w:t>
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4"/>
    <w:bookmarkStart w:name="z790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Реорганизация и упразднение Департамента</w:t>
      </w:r>
    </w:p>
    <w:bookmarkEnd w:id="95"/>
    <w:bookmarkStart w:name="z79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25. 
Реорганизация и упразднение Департамента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2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противодействию 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14 октября 2014 года № 13</w:t>
            </w:r>
          </w:p>
          <w:bookmarkEnd w:id="97"/>
        </w:tc>
      </w:tr>
    </w:tbl>
    <w:bookmarkStart w:name="z793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>
о Департаменте Агентства Республики Казахстан по делам государственной службы и противодействию коррупции по Костанайской области</w:t>
      </w:r>
    </w:p>
    <w:bookmarkEnd w:id="98"/>
    <w:bookmarkStart w:name="z794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99"/>
    <w:bookmarkStart w:name="z79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
Департамент Агентства Республики Казахстан по делам государственной службы и противодействию коррупции по Костанайской области (далее – Департамент) является государственным органом осуществляющим руководство в сфере государственной службы, оценки и контроля за качеством оказания государственных услуг, а также в пределах, предусмотренных законодательством Республики Казахстан, руководство и межотраслевую координацию и иные специальные исполнительные и разрешительные функции по предупреждению, выявлению, пресечению, раскрытию и расследованию коррупционных преступлений и правонарушений.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Департамент осуществляет свою деятельность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Правительства, иными нормативными правовыми актами Республики Казахстан,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Департамент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
</w:t>
      </w:r>
      <w:r>
        <w:rPr>
          <w:rFonts w:ascii="Times New Roman"/>
          <w:b w:val="false"/>
          <w:i w:val="false"/>
          <w:color w:val="000000"/>
          <w:sz w:val="28"/>
        </w:rPr>
        <w:t>
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
</w:t>
      </w:r>
      <w:r>
        <w:rPr>
          <w:rFonts w:ascii="Times New Roman"/>
          <w:b w:val="false"/>
          <w:i w:val="false"/>
          <w:color w:val="000000"/>
          <w:sz w:val="28"/>
        </w:rPr>
        <w:t>
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
</w:t>
      </w:r>
      <w:r>
        <w:rPr>
          <w:rFonts w:ascii="Times New Roman"/>
          <w:b w:val="false"/>
          <w:i w:val="false"/>
          <w:color w:val="000000"/>
          <w:sz w:val="28"/>
        </w:rPr>
        <w:t>
Структура и лимит штатной численности Департамента утверждаются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
</w:t>
      </w:r>
      <w:r>
        <w:rPr>
          <w:rFonts w:ascii="Times New Roman"/>
          <w:b w:val="false"/>
          <w:i w:val="false"/>
          <w:color w:val="000000"/>
          <w:sz w:val="28"/>
        </w:rPr>
        <w:t>
Юридический адрес Департамента: 110007, Костанайская область, город Костанай, улица Гашека,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
</w:t>
      </w:r>
      <w:r>
        <w:rPr>
          <w:rFonts w:ascii="Times New Roman"/>
          <w:b w:val="false"/>
          <w:i w:val="false"/>
          <w:color w:val="000000"/>
          <w:sz w:val="28"/>
        </w:rPr>
        <w:t>
Полное наименование Департамента – республиканское государственное учреждение «Департамент Агентства Республики Казахстан по делам государственной службы и противодействию коррупции по Костанайской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Положение является учредительным документом Департамента.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
</w:t>
      </w:r>
      <w:r>
        <w:rPr>
          <w:rFonts w:ascii="Times New Roman"/>
          <w:b w:val="false"/>
          <w:i w:val="false"/>
          <w:color w:val="000000"/>
          <w:sz w:val="28"/>
        </w:rPr>
        <w:t>
Финансирование деятельности Департамента осуществляется из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
</w:t>
      </w:r>
      <w:r>
        <w:rPr>
          <w:rFonts w:ascii="Times New Roman"/>
          <w:b w:val="false"/>
          <w:i w:val="false"/>
          <w:color w:val="000000"/>
          <w:sz w:val="28"/>
        </w:rPr>
        <w:t>
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0"/>
    <w:bookmarkStart w:name="z808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задачи, функции, права и обязанности Департамента</w:t>
      </w:r>
    </w:p>
    <w:bookmarkEnd w:id="101"/>
    <w:bookmarkStart w:name="z8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 
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участие в разработке и совершенствовании государственной политики в сферах государственной службы, противодействия коррупции и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координация деятельности территориальных подразделений центральных государственных органов, исполнительных органов, финансируемых из местных бюджетов, организаций в вопросах соблюдения законодательства о государственной службе, противодействия коррупции, минимизации причин и условий, способствующих совершению коррупционных правонарушений и преступлений, а также качества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формирование антикоррупционной культуры и системы предупреждения коррупции, а также минимизация причин и условий возникновения коррупционных правонарушений;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предупреждение, выявление, пресечение, раскрытие и расследование коррупционных преступлений и правонарушений.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
</w:t>
      </w:r>
      <w:r>
        <w:rPr>
          <w:rFonts w:ascii="Times New Roman"/>
          <w:b w:val="false"/>
          <w:i w:val="false"/>
          <w:color w:val="000000"/>
          <w:sz w:val="28"/>
        </w:rPr>
        <w:t>
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разработка предложений по совершенствованию нормативной правовой базы в сфере государственной службы и противодействия коррупции, повышению качества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выявление причин и условий, способствующих совершению коррупционных правонарушений в деятельности государственных органов,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разработка предложений по минимизации и устранению причин и условий возникновения коррупции в деятельности государственных органов,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осуществление мониторинга и оценки исполнения государственными органами, организациями предписаний об устранении нарушений законности и представлений об устранении и предотвращении причин и условий, способствующих совершению коррупционных правонарушений;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реализация образовательных программ по вопросам противодействия коррупции, повышение информированности населения о рисках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 xml:space="preserve">
взаимодействие с институтами гражданского общества и государственными органами, направленное на минимизацию уровня коррупции в восприятии общества;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
</w:t>
      </w:r>
      <w:r>
        <w:rPr>
          <w:rFonts w:ascii="Times New Roman"/>
          <w:b w:val="false"/>
          <w:i w:val="false"/>
          <w:color w:val="000000"/>
          <w:sz w:val="28"/>
        </w:rPr>
        <w:t>
осуществление мониторинга реализации имущества, конфискованного по уголовным делам о коррупционных преступлениях и приобретенного на средства, добытые преступным путем, как правило, с последующим опубликованием информации о его обращении в доход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
</w:t>
      </w:r>
      <w:r>
        <w:rPr>
          <w:rFonts w:ascii="Times New Roman"/>
          <w:b w:val="false"/>
          <w:i w:val="false"/>
          <w:color w:val="000000"/>
          <w:sz w:val="28"/>
        </w:rPr>
        <w:t>
ведение мониторинга состояния кадрового состава и государственных должностей государственной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
</w:t>
      </w:r>
      <w:r>
        <w:rPr>
          <w:rFonts w:ascii="Times New Roman"/>
          <w:b w:val="false"/>
          <w:i w:val="false"/>
          <w:color w:val="000000"/>
          <w:sz w:val="28"/>
        </w:rPr>
        <w:t>
формирование кадрового резерва административной государственной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
</w:t>
      </w:r>
      <w:r>
        <w:rPr>
          <w:rFonts w:ascii="Times New Roman"/>
          <w:b w:val="false"/>
          <w:i w:val="false"/>
          <w:color w:val="000000"/>
          <w:sz w:val="28"/>
        </w:rPr>
        <w:t>
координация деятельности государственных органов по вопросам подготовки, переподготовки и повышения квалификации государственных служащих, в том числе и за рубежом;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
</w:t>
      </w:r>
      <w:r>
        <w:rPr>
          <w:rFonts w:ascii="Times New Roman"/>
          <w:b w:val="false"/>
          <w:i w:val="false"/>
          <w:color w:val="000000"/>
          <w:sz w:val="28"/>
        </w:rPr>
        <w:t>
координация формирования и размещения государственного заказа по подготовке, переподготовке и повышению квалификации государственных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
</w:t>
      </w:r>
      <w:r>
        <w:rPr>
          <w:rFonts w:ascii="Times New Roman"/>
          <w:b w:val="false"/>
          <w:i w:val="false"/>
          <w:color w:val="000000"/>
          <w:sz w:val="28"/>
        </w:rPr>
        <w:t>
осуществление мониторинга прохождения государственной службы лицами, завершившими обучение по программам подготовки, переподготовки и повышения квалификации государственных служащих на основании государственного заказа;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
</w:t>
      </w:r>
      <w:r>
        <w:rPr>
          <w:rFonts w:ascii="Times New Roman"/>
          <w:b w:val="false"/>
          <w:i w:val="false"/>
          <w:color w:val="000000"/>
          <w:sz w:val="28"/>
        </w:rPr>
        <w:t>
участие в разработке предложений по совершенствованию системы оплаты труда, социально-правовой защиты государственных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
</w:t>
      </w:r>
      <w:r>
        <w:rPr>
          <w:rFonts w:ascii="Times New Roman"/>
          <w:b w:val="false"/>
          <w:i w:val="false"/>
          <w:color w:val="000000"/>
          <w:sz w:val="28"/>
        </w:rPr>
        <w:t>
организация тестирования государственных служащих и кандидатов на занятие административных государственных должностей;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
</w:t>
      </w:r>
      <w:r>
        <w:rPr>
          <w:rFonts w:ascii="Times New Roman"/>
          <w:b w:val="false"/>
          <w:i w:val="false"/>
          <w:color w:val="000000"/>
          <w:sz w:val="28"/>
        </w:rPr>
        <w:t>
консультирование государственных служащих в случае нарушения их прав и законных интересов;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
</w:t>
      </w:r>
      <w:r>
        <w:rPr>
          <w:rFonts w:ascii="Times New Roman"/>
          <w:b w:val="false"/>
          <w:i w:val="false"/>
          <w:color w:val="000000"/>
          <w:sz w:val="28"/>
        </w:rPr>
        <w:t>
согласование квалификационных требований к административным государственным должностям корпуса «Б», разрабатываемых государственными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
</w:t>
      </w:r>
      <w:r>
        <w:rPr>
          <w:rFonts w:ascii="Times New Roman"/>
          <w:b w:val="false"/>
          <w:i w:val="false"/>
          <w:color w:val="000000"/>
          <w:sz w:val="28"/>
        </w:rPr>
        <w:t>
согласование назначения на административную государственную должность корпуса «Б» в части соответствия кандидата предъявляемым квалификационным требованиям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
</w:t>
      </w:r>
      <w:r>
        <w:rPr>
          <w:rFonts w:ascii="Times New Roman"/>
          <w:b w:val="false"/>
          <w:i w:val="false"/>
          <w:color w:val="000000"/>
          <w:sz w:val="28"/>
        </w:rPr>
        <w:t>
осуществление в государственных органах оценки эффективности управления персоналом и качества оказания государственных услуг, за исключением государственных услуг, оказываемых в электронной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
</w:t>
      </w:r>
      <w:r>
        <w:rPr>
          <w:rFonts w:ascii="Times New Roman"/>
          <w:b w:val="false"/>
          <w:i w:val="false"/>
          <w:color w:val="000000"/>
          <w:sz w:val="28"/>
        </w:rPr>
        <w:t>
осуществление мониторинга удовлетворенности услугополучателей качеством оказываемых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
</w:t>
      </w:r>
      <w:r>
        <w:rPr>
          <w:rFonts w:ascii="Times New Roman"/>
          <w:b w:val="false"/>
          <w:i w:val="false"/>
          <w:color w:val="000000"/>
          <w:sz w:val="28"/>
        </w:rPr>
        <w:t>
создание общественных советов по взаимодействию и сотрудничеству с физическими лицами, некоммерческими организациями по вопросам оказания государственных услуг, противодействия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
</w:t>
      </w:r>
      <w:r>
        <w:rPr>
          <w:rFonts w:ascii="Times New Roman"/>
          <w:b w:val="false"/>
          <w:i w:val="false"/>
          <w:color w:val="000000"/>
          <w:sz w:val="28"/>
        </w:rPr>
        <w:t>
разработка предложений по повышению качества услуг, предоставляемых государственными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
</w:t>
      </w:r>
      <w:r>
        <w:rPr>
          <w:rFonts w:ascii="Times New Roman"/>
          <w:b w:val="false"/>
          <w:i w:val="false"/>
          <w:color w:val="000000"/>
          <w:sz w:val="28"/>
        </w:rPr>
        <w:t>
оказание информационной, консультативной, методической поддержки физическим лицам и некоммерческим организациям по проведению общественного мониторинга качества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
</w:t>
      </w:r>
      <w:r>
        <w:rPr>
          <w:rFonts w:ascii="Times New Roman"/>
          <w:b w:val="false"/>
          <w:i w:val="false"/>
          <w:color w:val="000000"/>
          <w:sz w:val="28"/>
        </w:rPr>
        <w:t>
консультирование государственных служащих и граждан по вопросам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
</w:t>
      </w:r>
      <w:r>
        <w:rPr>
          <w:rFonts w:ascii="Times New Roman"/>
          <w:b w:val="false"/>
          <w:i w:val="false"/>
          <w:color w:val="000000"/>
          <w:sz w:val="28"/>
        </w:rPr>
        <w:t>
рассмотрение обращений государственных служащих на действия и решения государственных органов или должностных лиц по вопросам применения законодательства Республики Казахстан о государственной службе и противодействии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
</w:t>
      </w:r>
      <w:r>
        <w:rPr>
          <w:rFonts w:ascii="Times New Roman"/>
          <w:b w:val="false"/>
          <w:i w:val="false"/>
          <w:color w:val="000000"/>
          <w:sz w:val="28"/>
        </w:rPr>
        <w:t>
осуществление контроля за соблюдением законодательства Республики Казахстан в сферах государственной службы, противодействия коррупции, служебной этики государственными служащими, за качеством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
</w:t>
      </w:r>
      <w:r>
        <w:rPr>
          <w:rFonts w:ascii="Times New Roman"/>
          <w:b w:val="false"/>
          <w:i w:val="false"/>
          <w:color w:val="000000"/>
          <w:sz w:val="28"/>
        </w:rPr>
        <w:t>
рассмотрение дисциплинарных дел в отношении государственных служащих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
</w:t>
      </w:r>
      <w:r>
        <w:rPr>
          <w:rFonts w:ascii="Times New Roman"/>
          <w:b w:val="false"/>
          <w:i w:val="false"/>
          <w:color w:val="000000"/>
          <w:sz w:val="28"/>
        </w:rPr>
        <w:t>
согласование досрочного снятия дисциплинарных взысканий с административных государственных служащих за совершение коррупционного правонарушения;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28) 
</w:t>
      </w:r>
      <w:r>
        <w:rPr>
          <w:rFonts w:ascii="Times New Roman"/>
          <w:b w:val="false"/>
          <w:i w:val="false"/>
          <w:color w:val="000000"/>
          <w:sz w:val="28"/>
        </w:rPr>
        <w:t>
согласование увольнения административных государственных служащих, не прошедших испытательный срок;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29) 
</w:t>
      </w:r>
      <w:r>
        <w:rPr>
          <w:rFonts w:ascii="Times New Roman"/>
          <w:b w:val="false"/>
          <w:i w:val="false"/>
          <w:color w:val="000000"/>
          <w:sz w:val="28"/>
        </w:rPr>
        <w:t>
координация работы дисциплинарных комиссий государственных органов по рассмотрению дисциплинарных дел административных государственных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30) 
</w:t>
      </w:r>
      <w:r>
        <w:rPr>
          <w:rFonts w:ascii="Times New Roman"/>
          <w:b w:val="false"/>
          <w:i w:val="false"/>
          <w:color w:val="000000"/>
          <w:sz w:val="28"/>
        </w:rPr>
        <w:t>
предупреждение, выявление, пресечение, раскрытие и расследование коррупционных преступлений и правонарушений;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31) 
</w:t>
      </w:r>
      <w:r>
        <w:rPr>
          <w:rFonts w:ascii="Times New Roman"/>
          <w:b w:val="false"/>
          <w:i w:val="false"/>
          <w:color w:val="000000"/>
          <w:sz w:val="28"/>
        </w:rPr>
        <w:t>
проведение анализа практики оперативно-розыскной, административной, следственной деятельности и дознания по коррупционным правонарушениям и преступлениям;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32) 
</w:t>
      </w:r>
      <w:r>
        <w:rPr>
          <w:rFonts w:ascii="Times New Roman"/>
          <w:b w:val="false"/>
          <w:i w:val="false"/>
          <w:color w:val="000000"/>
          <w:sz w:val="28"/>
        </w:rPr>
        <w:t>
совершенствование форм и методов борьбы с коррупционными преступлениями и правонарушениями, определение стратегии и тактики оперативно-розыскной деятельности, выработка и реализация мер по повышению эффективности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33) 
</w:t>
      </w:r>
      <w:r>
        <w:rPr>
          <w:rFonts w:ascii="Times New Roman"/>
          <w:b w:val="false"/>
          <w:i w:val="false"/>
          <w:color w:val="000000"/>
          <w:sz w:val="28"/>
        </w:rPr>
        <w:t>
по согласованию с Агентством осуществление взаимодействия с соответствующими органами иностранных государств по вопросам борьбы с коррупционными преступлениями и правонарушениями;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34) 
</w:t>
      </w:r>
      <w:r>
        <w:rPr>
          <w:rFonts w:ascii="Times New Roman"/>
          <w:b w:val="false"/>
          <w:i w:val="false"/>
          <w:color w:val="000000"/>
          <w:sz w:val="28"/>
        </w:rPr>
        <w:t xml:space="preserve">
взаимодействие с другими государственными органами в сферах государственной службы и противодействия коррупции;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35) 
</w:t>
      </w:r>
      <w:r>
        <w:rPr>
          <w:rFonts w:ascii="Times New Roman"/>
          <w:b w:val="false"/>
          <w:i w:val="false"/>
          <w:color w:val="000000"/>
          <w:sz w:val="28"/>
        </w:rPr>
        <w:t>
осуществление иных функций, возложенных на Департамент законодательством Республики Казахстан, а также актами Президента Республики Казахстан и Агентства.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
</w:t>
      </w:r>
      <w:r>
        <w:rPr>
          <w:rFonts w:ascii="Times New Roman"/>
          <w:b w:val="false"/>
          <w:i w:val="false"/>
          <w:color w:val="000000"/>
          <w:sz w:val="28"/>
        </w:rPr>
        <w:t>
Права и обязанности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запрашивать и получать от государственных органов, организаций, должностных лиц необходимую информацию и материалы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проводить проверки по вопросам государственной службы и противодействия коррупции, оказания государственных услуг, по согласованию с государственными органами привлекать к проведению проверок их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вносить государственным органам, организациям в пределах компетенции обязательные к исполнению предписания об устранении нарушений законности;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вносить государственным органам, организациям обязательные к исполнению представления об устранении причин и условий, способствующих совершению коррупционных правонарушений;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 xml:space="preserve">
в случае выявления нарушений законодательства Республики Казахстан о государственной службе и противодействии коррупции принимать меры в порядке, установленном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>
принимать участие в разработке нормативных правовых актов по вопросам, касающимся деятельности Департамента и его структурных подразделений;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
</w:t>
      </w:r>
      <w:r>
        <w:rPr>
          <w:rFonts w:ascii="Times New Roman"/>
          <w:b w:val="false"/>
          <w:i w:val="false"/>
          <w:color w:val="000000"/>
          <w:sz w:val="28"/>
        </w:rPr>
        <w:t>
осуществлять оперативно-розыскную деятельность, дознание и предварительное следствие;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
</w:t>
      </w:r>
      <w:r>
        <w:rPr>
          <w:rFonts w:ascii="Times New Roman"/>
          <w:b w:val="false"/>
          <w:i w:val="false"/>
          <w:color w:val="000000"/>
          <w:sz w:val="28"/>
        </w:rPr>
        <w:t>
по имеющимся в производстве уголовным делам подвергать приводу лиц, уклоняющихся от явки по вызову;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
</w:t>
      </w:r>
      <w:r>
        <w:rPr>
          <w:rFonts w:ascii="Times New Roman"/>
          <w:b w:val="false"/>
          <w:i w:val="false"/>
          <w:color w:val="000000"/>
          <w:sz w:val="28"/>
        </w:rPr>
        <w:t>
изымать или производить выемку документов, товаров, предметов или иного имущества в соответствии с уголовно-процессуальным законодательством Республики Казахстан и законодательством Республики Казахстан об административных правонарушениях;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
</w:t>
      </w:r>
      <w:r>
        <w:rPr>
          <w:rFonts w:ascii="Times New Roman"/>
          <w:b w:val="false"/>
          <w:i w:val="false"/>
          <w:color w:val="000000"/>
          <w:sz w:val="28"/>
        </w:rPr>
        <w:t>
использовать соответствующие изоляторы временного содержания, следственные изоляторы в порядке, предусмотренном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
</w:t>
      </w:r>
      <w:r>
        <w:rPr>
          <w:rFonts w:ascii="Times New Roman"/>
          <w:b w:val="false"/>
          <w:i w:val="false"/>
          <w:color w:val="000000"/>
          <w:sz w:val="28"/>
        </w:rPr>
        <w:t>
составлять протоколы и рассматривать дела об административных правонарушениях, осуществлять административное задержание, а также применять другие меры, предусмотренные законодательством Республики Казахстан об административных правонарушениях;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
</w:t>
      </w:r>
      <w:r>
        <w:rPr>
          <w:rFonts w:ascii="Times New Roman"/>
          <w:b w:val="false"/>
          <w:i w:val="false"/>
          <w:color w:val="000000"/>
          <w:sz w:val="28"/>
        </w:rPr>
        <w:t>
требовать производства ревизий, налоговых и других проверок, аудита и оценки от уполномоченных органов и должностных лиц в случаях, предусмотренных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
</w:t>
      </w:r>
      <w:r>
        <w:rPr>
          <w:rFonts w:ascii="Times New Roman"/>
          <w:b w:val="false"/>
          <w:i w:val="false"/>
          <w:color w:val="000000"/>
          <w:sz w:val="28"/>
        </w:rPr>
        <w:t>
создавать и использовать информационные системы, обеспечивающие решение возложенных на Департамент и его структурные подразделения задач, организовывать исследования в ходе предварительного следствия, дознания, производства по делам об административных правонарушениях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
</w:t>
      </w:r>
      <w:r>
        <w:rPr>
          <w:rFonts w:ascii="Times New Roman"/>
          <w:b w:val="false"/>
          <w:i w:val="false"/>
          <w:color w:val="000000"/>
          <w:sz w:val="28"/>
        </w:rPr>
        <w:t>
взаимодействовать с институтами гражданского общества, государственными органами, организациями по основным направлениям деятельности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
</w:t>
      </w:r>
      <w:r>
        <w:rPr>
          <w:rFonts w:ascii="Times New Roman"/>
          <w:b w:val="false"/>
          <w:i w:val="false"/>
          <w:color w:val="000000"/>
          <w:sz w:val="28"/>
        </w:rPr>
        <w:t>
осуществлять иные полномочия,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2"/>
    <w:bookmarkStart w:name="z866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Организация деятельности Департамента</w:t>
      </w:r>
    </w:p>
    <w:bookmarkEnd w:id="103"/>
    <w:bookmarkStart w:name="z86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16. 
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
</w:t>
      </w:r>
      <w:r>
        <w:rPr>
          <w:rFonts w:ascii="Times New Roman"/>
          <w:b w:val="false"/>
          <w:i w:val="false"/>
          <w:color w:val="000000"/>
          <w:sz w:val="28"/>
        </w:rPr>
        <w:t>
Руководитель Департамента назначается на должность и освобождается от должности Председателем Агентства.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
</w:t>
      </w:r>
      <w:r>
        <w:rPr>
          <w:rFonts w:ascii="Times New Roman"/>
          <w:b w:val="false"/>
          <w:i w:val="false"/>
          <w:color w:val="000000"/>
          <w:sz w:val="28"/>
        </w:rPr>
        <w:t>
Руководитель Департамента имеет заместителей, Заведующего Секретариатом Дисциплинарного совета, которые назначаются на должность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
</w:t>
      </w:r>
      <w:r>
        <w:rPr>
          <w:rFonts w:ascii="Times New Roman"/>
          <w:b w:val="false"/>
          <w:i w:val="false"/>
          <w:color w:val="000000"/>
          <w:sz w:val="28"/>
        </w:rPr>
        <w:t>
Полномочия Руководителя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организует и осуществляет руководство работой Департамента, в том числе по вопросам предварительного расследования, дознания и оперативно-розыскной деятельности, осуществляет контроль за деятельностью структурных подразделений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определяет полномочия работников (сотрудников) Департамента и руководителей структурных подразделений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в пределах своих полномочий издает приказы и дает указания, обязательные для исполнения работниками (сотрудниками) Департамента, его структурных подразделений;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в установленном законодательством Республики Казахстан порядке назначает на должности и освобождает от должностей работников (сотрудников) Департамента, решает вопросы поощрения, оказания материальной помощи и налагает дисциплинарные взыскания;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вносит на рассмотрение Агентства представления о награждении работников (сотрудников) Департамента, его структурных подразделений государственными наградами и присвоении им почетных званий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>
представляет Департамент в отношениях с государственными органами и иными организациями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
</w:t>
      </w:r>
      <w:r>
        <w:rPr>
          <w:rFonts w:ascii="Times New Roman"/>
          <w:b w:val="false"/>
          <w:i w:val="false"/>
          <w:color w:val="000000"/>
          <w:sz w:val="28"/>
        </w:rPr>
        <w:t>
принимает решения по другим вопросам, отнесенным к его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
</w:t>
      </w:r>
      <w:r>
        <w:rPr>
          <w:rFonts w:ascii="Times New Roman"/>
          <w:b w:val="false"/>
          <w:i w:val="false"/>
          <w:color w:val="000000"/>
          <w:sz w:val="28"/>
        </w:rPr>
        <w:t>
Руководитель Департамента определяет полномочия своих заместителей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
</w:t>
      </w:r>
      <w:r>
        <w:rPr>
          <w:rFonts w:ascii="Times New Roman"/>
          <w:b w:val="false"/>
          <w:i w:val="false"/>
          <w:color w:val="000000"/>
          <w:sz w:val="28"/>
        </w:rPr>
        <w:t>
Руководитель Департамента имеет право образовывать консультативно-совещательные органы.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4"/>
    <w:bookmarkStart w:name="z881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Имущество Департамента</w:t>
      </w:r>
    </w:p>
    <w:bookmarkEnd w:id="105"/>
    <w:bookmarkStart w:name="z88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22. 
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государством, а также имущества (включая денежные доходы), приобретенного в результате собственной деятельности,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
</w:t>
      </w:r>
      <w:r>
        <w:rPr>
          <w:rFonts w:ascii="Times New Roman"/>
          <w:b w:val="false"/>
          <w:i w:val="false"/>
          <w:color w:val="000000"/>
          <w:sz w:val="28"/>
        </w:rPr>
        <w:t>
Имущество, закрепленное за Департаментом,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
</w:t>
      </w:r>
      <w:r>
        <w:rPr>
          <w:rFonts w:ascii="Times New Roman"/>
          <w:b w:val="false"/>
          <w:i w:val="false"/>
          <w:color w:val="000000"/>
          <w:sz w:val="28"/>
        </w:rPr>
        <w:t>
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6"/>
    <w:bookmarkStart w:name="z886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Реорганизация и упразднение Департамента</w:t>
      </w:r>
    </w:p>
    <w:bookmarkEnd w:id="107"/>
    <w:bookmarkStart w:name="z88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25. 
Реорганизация и упразднение Департамента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противодействию 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14 октября 2014 года № 13</w:t>
            </w:r>
          </w:p>
          <w:bookmarkEnd w:id="109"/>
        </w:tc>
      </w:tr>
    </w:tbl>
    <w:bookmarkStart w:name="z889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>
о Департаменте Агентства Республики Казахстан по делам государственной службы и противодействию коррупции по Кызылординской области</w:t>
      </w:r>
    </w:p>
    <w:bookmarkEnd w:id="110"/>
    <w:bookmarkStart w:name="z890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11"/>
    <w:bookmarkStart w:name="z89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
Департамент Агентства Республики Казахстан по делам государственной службы и противодействию коррупции по Кызылординской области (далее – Департамент) является государственным органом осуществляющим руководство в сфере государственной службы, оценки и контроля за качеством оказания государственных услуг, а также в пределах, предусмотренных законодательством Республики Казахстан, руководство и межотраслевую координацию и иные специальные исполнительные и разрешительные функции по предупреждению, выявлению, пресечению, раскрытию и расследованию коррупционных преступлений и правонарушений.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Департамент осуществляет свою деятельность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Правительства, иными нормативными правовыми актами Республики Казахстан,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Департамент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
</w:t>
      </w:r>
      <w:r>
        <w:rPr>
          <w:rFonts w:ascii="Times New Roman"/>
          <w:b w:val="false"/>
          <w:i w:val="false"/>
          <w:color w:val="000000"/>
          <w:sz w:val="28"/>
        </w:rPr>
        <w:t>
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
</w:t>
      </w:r>
      <w:r>
        <w:rPr>
          <w:rFonts w:ascii="Times New Roman"/>
          <w:b w:val="false"/>
          <w:i w:val="false"/>
          <w:color w:val="000000"/>
          <w:sz w:val="28"/>
        </w:rPr>
        <w:t>
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
</w:t>
      </w:r>
      <w:r>
        <w:rPr>
          <w:rFonts w:ascii="Times New Roman"/>
          <w:b w:val="false"/>
          <w:i w:val="false"/>
          <w:color w:val="000000"/>
          <w:sz w:val="28"/>
        </w:rPr>
        <w:t>
Структура и лимит штатной численности Департамента утверждаются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
</w:t>
      </w:r>
      <w:r>
        <w:rPr>
          <w:rFonts w:ascii="Times New Roman"/>
          <w:b w:val="false"/>
          <w:i w:val="false"/>
          <w:color w:val="000000"/>
          <w:sz w:val="28"/>
        </w:rPr>
        <w:t>
Юридический адрес Департамента: 120021, Кызылординская область, город Кызылорда, улица Желтоксан, 156а.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
</w:t>
      </w:r>
      <w:r>
        <w:rPr>
          <w:rFonts w:ascii="Times New Roman"/>
          <w:b w:val="false"/>
          <w:i w:val="false"/>
          <w:color w:val="000000"/>
          <w:sz w:val="28"/>
        </w:rPr>
        <w:t>
Полное наименование Департамента – республиканское государственное учреждение «Департамент Агентства Республики Казахстан по делам государственной службы и противодействию коррупции по Кызылординской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Положение является учредительным документом Департамента.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
</w:t>
      </w:r>
      <w:r>
        <w:rPr>
          <w:rFonts w:ascii="Times New Roman"/>
          <w:b w:val="false"/>
          <w:i w:val="false"/>
          <w:color w:val="000000"/>
          <w:sz w:val="28"/>
        </w:rPr>
        <w:t>
Финансирование деятельности Департамента осуществляется из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
</w:t>
      </w:r>
      <w:r>
        <w:rPr>
          <w:rFonts w:ascii="Times New Roman"/>
          <w:b w:val="false"/>
          <w:i w:val="false"/>
          <w:color w:val="000000"/>
          <w:sz w:val="28"/>
        </w:rPr>
        <w:t>
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2"/>
    <w:bookmarkStart w:name="z904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задачи, функции, права и обязанности Департамента</w:t>
      </w:r>
    </w:p>
    <w:bookmarkEnd w:id="113"/>
    <w:bookmarkStart w:name="z90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 
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участие в разработке и совершенствовании государственной политики в сферах государственной службы, противодействия коррупции и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координация деятельности территориальных подразделений центральных государственных органов, исполнительных органов, финансируемых из местных бюджетов, организаций в вопросах соблюдения законодательства о государственной службе, противодействия коррупции, минимизации причин и условий, способствующих совершению коррупционных правонарушений и преступлений, а также качества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формирование антикоррупционной культуры и системы предупреждения коррупции, а также минимизация причин и условий возникновения коррупционных правонарушений;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предупреждение, выявление, пресечение, раскрытие и расследование коррупционных преступлений и правонарушений.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
</w:t>
      </w:r>
      <w:r>
        <w:rPr>
          <w:rFonts w:ascii="Times New Roman"/>
          <w:b w:val="false"/>
          <w:i w:val="false"/>
          <w:color w:val="000000"/>
          <w:sz w:val="28"/>
        </w:rPr>
        <w:t>
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разработка предложений по совершенствованию нормативной правовой базы в сфере государственной службы и противодействия коррупции, повышению качества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выявление причин и условий, способствующих совершению коррупционных правонарушений в деятельности государственных органов,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разработка предложений по минимизации и устранению причин и условий возникновения коррупции в деятельности государственных органов,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осуществление мониторинга и оценки исполнения государственными органами, организациями предписаний об устранении нарушений законности и представлений об устранении и предотвращении причин и условий, способствующих совершению коррупционных правонарушений;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реализация образовательных программ по вопросам противодействия коррупции, повышение информированности населения о рисках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 xml:space="preserve">
взаимодействие с институтами гражданского общества и государственными органами, направленное на минимизацию уровня коррупции в восприятии общества;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
</w:t>
      </w:r>
      <w:r>
        <w:rPr>
          <w:rFonts w:ascii="Times New Roman"/>
          <w:b w:val="false"/>
          <w:i w:val="false"/>
          <w:color w:val="000000"/>
          <w:sz w:val="28"/>
        </w:rPr>
        <w:t>
осуществление мониторинга реализации имущества, конфискованного по уголовным делам о коррупционных преступлениях и приобретенного на средства, добытые преступным путем, как правило, с последующим опубликованием информации о его обращении в доход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
</w:t>
      </w:r>
      <w:r>
        <w:rPr>
          <w:rFonts w:ascii="Times New Roman"/>
          <w:b w:val="false"/>
          <w:i w:val="false"/>
          <w:color w:val="000000"/>
          <w:sz w:val="28"/>
        </w:rPr>
        <w:t>
ведение мониторинга состояния кадрового состава и государственных должностей государственной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
</w:t>
      </w:r>
      <w:r>
        <w:rPr>
          <w:rFonts w:ascii="Times New Roman"/>
          <w:b w:val="false"/>
          <w:i w:val="false"/>
          <w:color w:val="000000"/>
          <w:sz w:val="28"/>
        </w:rPr>
        <w:t>
формирование кадрового резерва административной государственной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
</w:t>
      </w:r>
      <w:r>
        <w:rPr>
          <w:rFonts w:ascii="Times New Roman"/>
          <w:b w:val="false"/>
          <w:i w:val="false"/>
          <w:color w:val="000000"/>
          <w:sz w:val="28"/>
        </w:rPr>
        <w:t>
координация деятельности государственных органов по вопросам подготовки, переподготовки и повышения квалификации государственных служащих, в том числе и за рубежом;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
</w:t>
      </w:r>
      <w:r>
        <w:rPr>
          <w:rFonts w:ascii="Times New Roman"/>
          <w:b w:val="false"/>
          <w:i w:val="false"/>
          <w:color w:val="000000"/>
          <w:sz w:val="28"/>
        </w:rPr>
        <w:t>
координация формирования и размещения государственного заказа по подготовке, переподготовке и повышению квалификации государственных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
</w:t>
      </w:r>
      <w:r>
        <w:rPr>
          <w:rFonts w:ascii="Times New Roman"/>
          <w:b w:val="false"/>
          <w:i w:val="false"/>
          <w:color w:val="000000"/>
          <w:sz w:val="28"/>
        </w:rPr>
        <w:t>
осуществление мониторинга прохождения государственной службы лицами, завершившими обучение по программам подготовки, переподготовки и повышения квалификации государственных служащих на основании государственного заказа;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
</w:t>
      </w:r>
      <w:r>
        <w:rPr>
          <w:rFonts w:ascii="Times New Roman"/>
          <w:b w:val="false"/>
          <w:i w:val="false"/>
          <w:color w:val="000000"/>
          <w:sz w:val="28"/>
        </w:rPr>
        <w:t>
участие в разработке предложений по совершенствованию системы оплаты труда, социально-правовой защиты государственных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
</w:t>
      </w:r>
      <w:r>
        <w:rPr>
          <w:rFonts w:ascii="Times New Roman"/>
          <w:b w:val="false"/>
          <w:i w:val="false"/>
          <w:color w:val="000000"/>
          <w:sz w:val="28"/>
        </w:rPr>
        <w:t>
организация тестирования государственных служащих и кандидатов на занятие административных государственных должностей;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
</w:t>
      </w:r>
      <w:r>
        <w:rPr>
          <w:rFonts w:ascii="Times New Roman"/>
          <w:b w:val="false"/>
          <w:i w:val="false"/>
          <w:color w:val="000000"/>
          <w:sz w:val="28"/>
        </w:rPr>
        <w:t>
консультирование государственных служащих в случае нарушения их прав и законных интересов;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
</w:t>
      </w:r>
      <w:r>
        <w:rPr>
          <w:rFonts w:ascii="Times New Roman"/>
          <w:b w:val="false"/>
          <w:i w:val="false"/>
          <w:color w:val="000000"/>
          <w:sz w:val="28"/>
        </w:rPr>
        <w:t>
согласование квалификационных требований к административным государственным должностям корпуса «Б», разрабатываемых государственными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
</w:t>
      </w:r>
      <w:r>
        <w:rPr>
          <w:rFonts w:ascii="Times New Roman"/>
          <w:b w:val="false"/>
          <w:i w:val="false"/>
          <w:color w:val="000000"/>
          <w:sz w:val="28"/>
        </w:rPr>
        <w:t>
согласование назначения на административную государственную должность корпуса «Б» в части соответствия кандидата предъявляемым квалификационным требованиям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
</w:t>
      </w:r>
      <w:r>
        <w:rPr>
          <w:rFonts w:ascii="Times New Roman"/>
          <w:b w:val="false"/>
          <w:i w:val="false"/>
          <w:color w:val="000000"/>
          <w:sz w:val="28"/>
        </w:rPr>
        <w:t>
осуществление в государственных органах оценки эффективности управления персоналом и качества оказания государственных услуг, за исключением государственных услуг, оказываемых в электронной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
</w:t>
      </w:r>
      <w:r>
        <w:rPr>
          <w:rFonts w:ascii="Times New Roman"/>
          <w:b w:val="false"/>
          <w:i w:val="false"/>
          <w:color w:val="000000"/>
          <w:sz w:val="28"/>
        </w:rPr>
        <w:t>
осуществление мониторинга удовлетворенности услугополучателей качеством оказываемых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
</w:t>
      </w:r>
      <w:r>
        <w:rPr>
          <w:rFonts w:ascii="Times New Roman"/>
          <w:b w:val="false"/>
          <w:i w:val="false"/>
          <w:color w:val="000000"/>
          <w:sz w:val="28"/>
        </w:rPr>
        <w:t>
создание общественных советов по взаимодействию и сотрудничеству с физическими лицами, некоммерческими организациями по вопросам оказания государственных услуг, противодействия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
</w:t>
      </w:r>
      <w:r>
        <w:rPr>
          <w:rFonts w:ascii="Times New Roman"/>
          <w:b w:val="false"/>
          <w:i w:val="false"/>
          <w:color w:val="000000"/>
          <w:sz w:val="28"/>
        </w:rPr>
        <w:t>
разработка предложений по повышению качества услуг, предоставляемых государственными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
</w:t>
      </w:r>
      <w:r>
        <w:rPr>
          <w:rFonts w:ascii="Times New Roman"/>
          <w:b w:val="false"/>
          <w:i w:val="false"/>
          <w:color w:val="000000"/>
          <w:sz w:val="28"/>
        </w:rPr>
        <w:t>
оказание информационной, консультативной, методической поддержки физическим лицам и некоммерческим организациям по проведению общественного мониторинга качества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
</w:t>
      </w:r>
      <w:r>
        <w:rPr>
          <w:rFonts w:ascii="Times New Roman"/>
          <w:b w:val="false"/>
          <w:i w:val="false"/>
          <w:color w:val="000000"/>
          <w:sz w:val="28"/>
        </w:rPr>
        <w:t>
консультирование государственных служащих и граждан по вопросам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
</w:t>
      </w:r>
      <w:r>
        <w:rPr>
          <w:rFonts w:ascii="Times New Roman"/>
          <w:b w:val="false"/>
          <w:i w:val="false"/>
          <w:color w:val="000000"/>
          <w:sz w:val="28"/>
        </w:rPr>
        <w:t>
рассмотрение обращений государственных служащих на действия и решения государственных органов или должностных лиц по вопросам применения законодательства Республики Казахстан о государственной службе и противодействии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
</w:t>
      </w:r>
      <w:r>
        <w:rPr>
          <w:rFonts w:ascii="Times New Roman"/>
          <w:b w:val="false"/>
          <w:i w:val="false"/>
          <w:color w:val="000000"/>
          <w:sz w:val="28"/>
        </w:rPr>
        <w:t>
осуществление контроля за соблюдением законодательства Республики Казахстан в сферах государственной службы, противодействия коррупции, служебной этики государственными служащими, за качеством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
</w:t>
      </w:r>
      <w:r>
        <w:rPr>
          <w:rFonts w:ascii="Times New Roman"/>
          <w:b w:val="false"/>
          <w:i w:val="false"/>
          <w:color w:val="000000"/>
          <w:sz w:val="28"/>
        </w:rPr>
        <w:t>
рассмотрение дисциплинарных дел в отношении государственных служащих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
</w:t>
      </w:r>
      <w:r>
        <w:rPr>
          <w:rFonts w:ascii="Times New Roman"/>
          <w:b w:val="false"/>
          <w:i w:val="false"/>
          <w:color w:val="000000"/>
          <w:sz w:val="28"/>
        </w:rPr>
        <w:t>
согласование досрочного снятия дисциплинарных взысканий с административных государственных служащих за совершение коррупционного правонарушения;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28) 
</w:t>
      </w:r>
      <w:r>
        <w:rPr>
          <w:rFonts w:ascii="Times New Roman"/>
          <w:b w:val="false"/>
          <w:i w:val="false"/>
          <w:color w:val="000000"/>
          <w:sz w:val="28"/>
        </w:rPr>
        <w:t>
согласование увольнения административных государственных служащих, не прошедших испытательный срок;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29) 
</w:t>
      </w:r>
      <w:r>
        <w:rPr>
          <w:rFonts w:ascii="Times New Roman"/>
          <w:b w:val="false"/>
          <w:i w:val="false"/>
          <w:color w:val="000000"/>
          <w:sz w:val="28"/>
        </w:rPr>
        <w:t>
координация работы дисциплинарных комиссий государственных органов по рассмотрению дисциплинарных дел административных государственных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30) 
</w:t>
      </w:r>
      <w:r>
        <w:rPr>
          <w:rFonts w:ascii="Times New Roman"/>
          <w:b w:val="false"/>
          <w:i w:val="false"/>
          <w:color w:val="000000"/>
          <w:sz w:val="28"/>
        </w:rPr>
        <w:t>
предупреждение, выявление, пресечение, раскрытие и расследование коррупционных преступлений и правонарушений;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31) 
</w:t>
      </w:r>
      <w:r>
        <w:rPr>
          <w:rFonts w:ascii="Times New Roman"/>
          <w:b w:val="false"/>
          <w:i w:val="false"/>
          <w:color w:val="000000"/>
          <w:sz w:val="28"/>
        </w:rPr>
        <w:t>
проведение анализа практики оперативно-розыскной, административной, следственной деятельности и дознания по коррупционным правонарушениям и преступлениям;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32) 
</w:t>
      </w:r>
      <w:r>
        <w:rPr>
          <w:rFonts w:ascii="Times New Roman"/>
          <w:b w:val="false"/>
          <w:i w:val="false"/>
          <w:color w:val="000000"/>
          <w:sz w:val="28"/>
        </w:rPr>
        <w:t>
совершенствование форм и методов борьбы с коррупционными преступлениями и правонарушениями, определение стратегии и тактики оперативно-розыскной деятельности, выработка и реализация мер по повышению эффективности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33) 
</w:t>
      </w:r>
      <w:r>
        <w:rPr>
          <w:rFonts w:ascii="Times New Roman"/>
          <w:b w:val="false"/>
          <w:i w:val="false"/>
          <w:color w:val="000000"/>
          <w:sz w:val="28"/>
        </w:rPr>
        <w:t>
по согласованию с Агентством осуществление взаимодействия с соответствующими органами иностранных государств по вопросам борьбы с коррупционными преступлениями и правонарушениями;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34) 
</w:t>
      </w:r>
      <w:r>
        <w:rPr>
          <w:rFonts w:ascii="Times New Roman"/>
          <w:b w:val="false"/>
          <w:i w:val="false"/>
          <w:color w:val="000000"/>
          <w:sz w:val="28"/>
        </w:rPr>
        <w:t xml:space="preserve">
взаимодействие с другими государственными органами в сферах государственной службы и противодействия коррупции;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35) 
</w:t>
      </w:r>
      <w:r>
        <w:rPr>
          <w:rFonts w:ascii="Times New Roman"/>
          <w:b w:val="false"/>
          <w:i w:val="false"/>
          <w:color w:val="000000"/>
          <w:sz w:val="28"/>
        </w:rPr>
        <w:t>
осуществление иных функций, возложенных на Департамент законодательством Республики Казахстан, а также актами Президента Республики Казахстан и Агентства.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
</w:t>
      </w:r>
      <w:r>
        <w:rPr>
          <w:rFonts w:ascii="Times New Roman"/>
          <w:b w:val="false"/>
          <w:i w:val="false"/>
          <w:color w:val="000000"/>
          <w:sz w:val="28"/>
        </w:rPr>
        <w:t>
Права и обязанности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запрашивать и получать от государственных органов, организаций, должностных лиц необходимую информацию и материалы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проводить проверки по вопросам государственной службы и противодействия коррупции, оказания государственных услуг, по согласованию с государственными органами привлекать к проведению проверок их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вносить государственным органам, организациям в пределах компетенции обязательные к исполнению предписания об устранении нарушений законности;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вносить государственным органам, организациям обязательные к исполнению представления об устранении причин и условий, способствующих совершению коррупционных правонарушений;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 xml:space="preserve">
в случае выявления нарушений законодательства Республики Казахстан о государственной службе и противодействии коррупции принимать меры в порядке, установленном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>
принимать участие в разработке нормативных правовых актов по вопросам, касающимся деятельности Департамента и его структурных подразделений;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
</w:t>
      </w:r>
      <w:r>
        <w:rPr>
          <w:rFonts w:ascii="Times New Roman"/>
          <w:b w:val="false"/>
          <w:i w:val="false"/>
          <w:color w:val="000000"/>
          <w:sz w:val="28"/>
        </w:rPr>
        <w:t>
осуществлять оперативно-розыскную деятельность, дознание и предварительное следствие;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
</w:t>
      </w:r>
      <w:r>
        <w:rPr>
          <w:rFonts w:ascii="Times New Roman"/>
          <w:b w:val="false"/>
          <w:i w:val="false"/>
          <w:color w:val="000000"/>
          <w:sz w:val="28"/>
        </w:rPr>
        <w:t>
по имеющимся в производстве уголовным делам подвергать приводу лиц, уклоняющихся от явки по вызову;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
</w:t>
      </w:r>
      <w:r>
        <w:rPr>
          <w:rFonts w:ascii="Times New Roman"/>
          <w:b w:val="false"/>
          <w:i w:val="false"/>
          <w:color w:val="000000"/>
          <w:sz w:val="28"/>
        </w:rPr>
        <w:t>
изымать или производить выемку документов, товаров, предметов или иного имущества в соответствии с уголовно-процессуальным законодательством Республики Казахстан и законодательством Республики Казахстан об административных правонарушениях;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
</w:t>
      </w:r>
      <w:r>
        <w:rPr>
          <w:rFonts w:ascii="Times New Roman"/>
          <w:b w:val="false"/>
          <w:i w:val="false"/>
          <w:color w:val="000000"/>
          <w:sz w:val="28"/>
        </w:rPr>
        <w:t>
использовать соответствующие изоляторы временного содержания, следственные изоляторы в порядке, предусмотренном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
</w:t>
      </w:r>
      <w:r>
        <w:rPr>
          <w:rFonts w:ascii="Times New Roman"/>
          <w:b w:val="false"/>
          <w:i w:val="false"/>
          <w:color w:val="000000"/>
          <w:sz w:val="28"/>
        </w:rPr>
        <w:t>
составлять протоколы и рассматривать дела об административных правонарушениях, осуществлять административное задержание, а также применять другие меры, предусмотренные законодательством Республики Казахстан об административных правонарушениях;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
</w:t>
      </w:r>
      <w:r>
        <w:rPr>
          <w:rFonts w:ascii="Times New Roman"/>
          <w:b w:val="false"/>
          <w:i w:val="false"/>
          <w:color w:val="000000"/>
          <w:sz w:val="28"/>
        </w:rPr>
        <w:t>
требовать производства ревизий, налоговых и других проверок, аудита и оценки от уполномоченных органов и должностных лиц в случаях, предусмотренных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
</w:t>
      </w:r>
      <w:r>
        <w:rPr>
          <w:rFonts w:ascii="Times New Roman"/>
          <w:b w:val="false"/>
          <w:i w:val="false"/>
          <w:color w:val="000000"/>
          <w:sz w:val="28"/>
        </w:rPr>
        <w:t>
создавать и использовать информационные системы, обеспечивающие решение возложенных на Департамент и его структурные подразделения задач, организовывать исследования в ходе предварительного следствия, дознания, производства по делам об административных правонарушениях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
</w:t>
      </w:r>
      <w:r>
        <w:rPr>
          <w:rFonts w:ascii="Times New Roman"/>
          <w:b w:val="false"/>
          <w:i w:val="false"/>
          <w:color w:val="000000"/>
          <w:sz w:val="28"/>
        </w:rPr>
        <w:t>
взаимодействовать с институтами гражданского общества, государственными органами, организациями по основным направлениям деятельности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
</w:t>
      </w:r>
      <w:r>
        <w:rPr>
          <w:rFonts w:ascii="Times New Roman"/>
          <w:b w:val="false"/>
          <w:i w:val="false"/>
          <w:color w:val="000000"/>
          <w:sz w:val="28"/>
        </w:rPr>
        <w:t>
осуществлять иные полномочия,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4"/>
    <w:bookmarkStart w:name="z962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Организация деятельности Департамента</w:t>
      </w:r>
    </w:p>
    <w:bookmarkEnd w:id="115"/>
    <w:bookmarkStart w:name="z96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16. 
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
</w:t>
      </w:r>
      <w:r>
        <w:rPr>
          <w:rFonts w:ascii="Times New Roman"/>
          <w:b w:val="false"/>
          <w:i w:val="false"/>
          <w:color w:val="000000"/>
          <w:sz w:val="28"/>
        </w:rPr>
        <w:t>
Руководитель Департамента назначается на должность и освобождается от должности Председателем Агентства.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
</w:t>
      </w:r>
      <w:r>
        <w:rPr>
          <w:rFonts w:ascii="Times New Roman"/>
          <w:b w:val="false"/>
          <w:i w:val="false"/>
          <w:color w:val="000000"/>
          <w:sz w:val="28"/>
        </w:rPr>
        <w:t>
Руководитель Департамента имеет заместителей, Заведующего Секретариатом Дисциплинарного совета, которые назначаются на должность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
</w:t>
      </w:r>
      <w:r>
        <w:rPr>
          <w:rFonts w:ascii="Times New Roman"/>
          <w:b w:val="false"/>
          <w:i w:val="false"/>
          <w:color w:val="000000"/>
          <w:sz w:val="28"/>
        </w:rPr>
        <w:t>
Полномочия Руководителя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организует и осуществляет руководство работой Департамента, в том числе по вопросам предварительного расследования, дознания и оперативно-розыскной деятельности, осуществляет контроль за деятельностью структурных подразделений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определяет полномочия работников (сотрудников) Департамента и руководителей структурных подразделений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в пределах своих полномочий издает приказы и дает указания, обязательные для исполнения работниками (сотрудниками) Департамента, его структурных подразделений;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в установленном законодательством Республики Казахстан порядке назначает на должности и освобождает от должностей работников (сотрудников) Департамента, решает вопросы поощрения, оказания материальной помощи и налагает дисциплинарные взыскания;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вносит на рассмотрение Агентства представления о награждении работников (сотрудников) Департамента, его структурных подразделений государственными наградами и присвоении им почетных званий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>
представляет Департамент в отношениях с государственными органами и иными организациями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
</w:t>
      </w:r>
      <w:r>
        <w:rPr>
          <w:rFonts w:ascii="Times New Roman"/>
          <w:b w:val="false"/>
          <w:i w:val="false"/>
          <w:color w:val="000000"/>
          <w:sz w:val="28"/>
        </w:rPr>
        <w:t>
принимает решения по другим вопросам, отнесенным к его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
</w:t>
      </w:r>
      <w:r>
        <w:rPr>
          <w:rFonts w:ascii="Times New Roman"/>
          <w:b w:val="false"/>
          <w:i w:val="false"/>
          <w:color w:val="000000"/>
          <w:sz w:val="28"/>
        </w:rPr>
        <w:t>
Руководитель Департамента определяет полномочия своих заместителей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
</w:t>
      </w:r>
      <w:r>
        <w:rPr>
          <w:rFonts w:ascii="Times New Roman"/>
          <w:b w:val="false"/>
          <w:i w:val="false"/>
          <w:color w:val="000000"/>
          <w:sz w:val="28"/>
        </w:rPr>
        <w:t>
Руководитель Департамента имеет право образовывать консультативно-совещательные органы.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6"/>
    <w:bookmarkStart w:name="z977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Имущество Департамента</w:t>
      </w:r>
    </w:p>
    <w:bookmarkEnd w:id="117"/>
    <w:bookmarkStart w:name="z97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22. 
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государством, а также имущества (включая денежные доходы), приобретенного в результате собственной деятельности,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
</w:t>
      </w:r>
      <w:r>
        <w:rPr>
          <w:rFonts w:ascii="Times New Roman"/>
          <w:b w:val="false"/>
          <w:i w:val="false"/>
          <w:color w:val="000000"/>
          <w:sz w:val="28"/>
        </w:rPr>
        <w:t>
Имущество, закрепленное за Департаментом,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
</w:t>
      </w:r>
      <w:r>
        <w:rPr>
          <w:rFonts w:ascii="Times New Roman"/>
          <w:b w:val="false"/>
          <w:i w:val="false"/>
          <w:color w:val="000000"/>
          <w:sz w:val="28"/>
        </w:rPr>
        <w:t>
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8"/>
    <w:bookmarkStart w:name="z982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Реорганизация и упразднение Департамента</w:t>
      </w:r>
    </w:p>
    <w:bookmarkEnd w:id="119"/>
    <w:bookmarkStart w:name="z98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25. 
Реорганизация и упразднение Департамента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4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противодействию 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14 октября 2014 года № 13</w:t>
            </w:r>
          </w:p>
          <w:bookmarkEnd w:id="121"/>
        </w:tc>
      </w:tr>
    </w:tbl>
    <w:bookmarkStart w:name="z985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>
о Департаменте Агентства Республики Казахстан по делам государственной службы и противодействию коррупции по Мангистауской области</w:t>
      </w:r>
    </w:p>
    <w:bookmarkEnd w:id="122"/>
    <w:bookmarkStart w:name="z986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23"/>
    <w:bookmarkStart w:name="z98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
Департамент Агентства Республики Казахстан по делам государственной службы и противодействию коррупции по Мангистауской области (далее – Департамент) является государственным органом осуществляющим руководство в сфере государственной службы, оценки и контроля за качеством оказания государственных услуг, а также в пределах, предусмотренных законодательством Республики Казахстан, руководство и межотраслевую координацию и иные специальные исполнительные и разрешительные функции по предупреждению, выявлению, пресечению, раскрытию и расследованию коррупционных преступлений и правонарушений.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Департамент осуществляет свою деятельность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Правительства, иными нормативными правовыми актами Республики Казахстан,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Департамент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
</w:t>
      </w:r>
      <w:r>
        <w:rPr>
          <w:rFonts w:ascii="Times New Roman"/>
          <w:b w:val="false"/>
          <w:i w:val="false"/>
          <w:color w:val="000000"/>
          <w:sz w:val="28"/>
        </w:rPr>
        <w:t>
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
</w:t>
      </w:r>
      <w:r>
        <w:rPr>
          <w:rFonts w:ascii="Times New Roman"/>
          <w:b w:val="false"/>
          <w:i w:val="false"/>
          <w:color w:val="000000"/>
          <w:sz w:val="28"/>
        </w:rPr>
        <w:t>
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
</w:t>
      </w:r>
      <w:r>
        <w:rPr>
          <w:rFonts w:ascii="Times New Roman"/>
          <w:b w:val="false"/>
          <w:i w:val="false"/>
          <w:color w:val="000000"/>
          <w:sz w:val="28"/>
        </w:rPr>
        <w:t>
Структура и лимит штатной численности Департамента утверждаются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
</w:t>
      </w:r>
      <w:r>
        <w:rPr>
          <w:rFonts w:ascii="Times New Roman"/>
          <w:b w:val="false"/>
          <w:i w:val="false"/>
          <w:color w:val="000000"/>
          <w:sz w:val="28"/>
        </w:rPr>
        <w:t>
Юридический адрес Департамента: 130000, Мангистауская область, город Актау, 23 мкр-н, 100.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
</w:t>
      </w:r>
      <w:r>
        <w:rPr>
          <w:rFonts w:ascii="Times New Roman"/>
          <w:b w:val="false"/>
          <w:i w:val="false"/>
          <w:color w:val="000000"/>
          <w:sz w:val="28"/>
        </w:rPr>
        <w:t>
Полное наименование Департамента – республиканское государственное учреждение «Департамент Агентства Республики Казахстан по делам государственной службы и противодействию коррупции по Мангистауской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Положение является учредительным документом Департамента.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
</w:t>
      </w:r>
      <w:r>
        <w:rPr>
          <w:rFonts w:ascii="Times New Roman"/>
          <w:b w:val="false"/>
          <w:i w:val="false"/>
          <w:color w:val="000000"/>
          <w:sz w:val="28"/>
        </w:rPr>
        <w:t>
Финансирование деятельности Департамента осуществляется из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
</w:t>
      </w:r>
      <w:r>
        <w:rPr>
          <w:rFonts w:ascii="Times New Roman"/>
          <w:b w:val="false"/>
          <w:i w:val="false"/>
          <w:color w:val="000000"/>
          <w:sz w:val="28"/>
        </w:rPr>
        <w:t>
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24"/>
    <w:bookmarkStart w:name="z1000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задачи, функции, права и обязанности Департамента</w:t>
      </w:r>
    </w:p>
    <w:bookmarkEnd w:id="125"/>
    <w:bookmarkStart w:name="z100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 
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участие в разработке и совершенствовании государственной политики в сферах государственной службы, противодействия коррупции и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координация деятельности территориальных подразделений центральных государственных органов, исполнительных органов, финансируемых из местных бюджетов, организаций в вопросах соблюдения законодательства о государственной службе, противодействия коррупции, минимизации причин и условий, способствующих совершению коррупционных правонарушений и преступлений, а также качества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формирование антикоррупционной культуры и системы предупреждения коррупции, а также минимизация причин и условий возникновения коррупционных правонарушений;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предупреждение, выявление, пресечение, раскрытие и расследование коррупционных преступлений и правонарушений.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
</w:t>
      </w:r>
      <w:r>
        <w:rPr>
          <w:rFonts w:ascii="Times New Roman"/>
          <w:b w:val="false"/>
          <w:i w:val="false"/>
          <w:color w:val="000000"/>
          <w:sz w:val="28"/>
        </w:rPr>
        <w:t>
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разработка предложений по совершенствованию нормативной правовой базы в сфере государственной службы и противодействия коррупции, повышению качества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выявление причин и условий, способствующих совершению коррупционных правонарушений в деятельности государственных органов,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разработка предложений по минимизации и устранению причин и условий возникновения коррупции в деятельности государственных органов,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осуществление мониторинга и оценки исполнения государственными органами, организациями предписаний об устранении нарушений законности и представлений об устранении и предотвращении причин и условий, способствующих совершению коррупционных правонарушений;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реализация образовательных программ по вопросам противодействия коррупции, повышение информированности населения о рисках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 xml:space="preserve">
взаимодействие с институтами гражданского общества и государственными органами, направленное на минимизацию уровня коррупции в восприятии общества;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
</w:t>
      </w:r>
      <w:r>
        <w:rPr>
          <w:rFonts w:ascii="Times New Roman"/>
          <w:b w:val="false"/>
          <w:i w:val="false"/>
          <w:color w:val="000000"/>
          <w:sz w:val="28"/>
        </w:rPr>
        <w:t>
осуществление мониторинга реализации имущества, конфискованного по уголовным делам о коррупционных преступлениях и приобретенного на средства, добытые преступным путем, как правило, с последующим опубликованием информации о его обращении в доход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
</w:t>
      </w:r>
      <w:r>
        <w:rPr>
          <w:rFonts w:ascii="Times New Roman"/>
          <w:b w:val="false"/>
          <w:i w:val="false"/>
          <w:color w:val="000000"/>
          <w:sz w:val="28"/>
        </w:rPr>
        <w:t>
ведение мониторинга состояния кадрового состава и государственных должностей государственной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
</w:t>
      </w:r>
      <w:r>
        <w:rPr>
          <w:rFonts w:ascii="Times New Roman"/>
          <w:b w:val="false"/>
          <w:i w:val="false"/>
          <w:color w:val="000000"/>
          <w:sz w:val="28"/>
        </w:rPr>
        <w:t>
формирование кадрового резерва административной государственной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
</w:t>
      </w:r>
      <w:r>
        <w:rPr>
          <w:rFonts w:ascii="Times New Roman"/>
          <w:b w:val="false"/>
          <w:i w:val="false"/>
          <w:color w:val="000000"/>
          <w:sz w:val="28"/>
        </w:rPr>
        <w:t>
координация деятельности государственных органов по вопросам подготовки, переподготовки и повышения квалификации государственных служащих, в том числе и за рубежом;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
</w:t>
      </w:r>
      <w:r>
        <w:rPr>
          <w:rFonts w:ascii="Times New Roman"/>
          <w:b w:val="false"/>
          <w:i w:val="false"/>
          <w:color w:val="000000"/>
          <w:sz w:val="28"/>
        </w:rPr>
        <w:t>
координация формирования и размещения государственного заказа по подготовке, переподготовке и повышению квалификации государственных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
</w:t>
      </w:r>
      <w:r>
        <w:rPr>
          <w:rFonts w:ascii="Times New Roman"/>
          <w:b w:val="false"/>
          <w:i w:val="false"/>
          <w:color w:val="000000"/>
          <w:sz w:val="28"/>
        </w:rPr>
        <w:t>
осуществление мониторинга прохождения государственной службы лицами, завершившими обучение по программам подготовки, переподготовки и повышения квалификации государственных служащих на основании государственного заказа;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
</w:t>
      </w:r>
      <w:r>
        <w:rPr>
          <w:rFonts w:ascii="Times New Roman"/>
          <w:b w:val="false"/>
          <w:i w:val="false"/>
          <w:color w:val="000000"/>
          <w:sz w:val="28"/>
        </w:rPr>
        <w:t>
участие в разработке предложений по совершенствованию системы оплаты труда, социально-правовой защиты государственных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
</w:t>
      </w:r>
      <w:r>
        <w:rPr>
          <w:rFonts w:ascii="Times New Roman"/>
          <w:b w:val="false"/>
          <w:i w:val="false"/>
          <w:color w:val="000000"/>
          <w:sz w:val="28"/>
        </w:rPr>
        <w:t>
организация тестирования государственных служащих и кандидатов на занятие административных государственных должностей;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
</w:t>
      </w:r>
      <w:r>
        <w:rPr>
          <w:rFonts w:ascii="Times New Roman"/>
          <w:b w:val="false"/>
          <w:i w:val="false"/>
          <w:color w:val="000000"/>
          <w:sz w:val="28"/>
        </w:rPr>
        <w:t>
консультирование государственных служащих в случае нарушения их прав и законных интересов;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
</w:t>
      </w:r>
      <w:r>
        <w:rPr>
          <w:rFonts w:ascii="Times New Roman"/>
          <w:b w:val="false"/>
          <w:i w:val="false"/>
          <w:color w:val="000000"/>
          <w:sz w:val="28"/>
        </w:rPr>
        <w:t>
согласование квалификационных требований к административным государственным должностям корпуса «Б», разрабатываемых государственными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
</w:t>
      </w:r>
      <w:r>
        <w:rPr>
          <w:rFonts w:ascii="Times New Roman"/>
          <w:b w:val="false"/>
          <w:i w:val="false"/>
          <w:color w:val="000000"/>
          <w:sz w:val="28"/>
        </w:rPr>
        <w:t>
согласование назначения на административную государственную должность корпуса «Б» в части соответствия кандидата предъявляемым квалификационным требованиям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
</w:t>
      </w:r>
      <w:r>
        <w:rPr>
          <w:rFonts w:ascii="Times New Roman"/>
          <w:b w:val="false"/>
          <w:i w:val="false"/>
          <w:color w:val="000000"/>
          <w:sz w:val="28"/>
        </w:rPr>
        <w:t>
осуществление в государственных органах оценки эффективности управления персоналом и качества оказания государственных услуг, за исключением государственных услуг, оказываемых в электронной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
</w:t>
      </w:r>
      <w:r>
        <w:rPr>
          <w:rFonts w:ascii="Times New Roman"/>
          <w:b w:val="false"/>
          <w:i w:val="false"/>
          <w:color w:val="000000"/>
          <w:sz w:val="28"/>
        </w:rPr>
        <w:t>
осуществление мониторинга удовлетворенности услугополучателей качеством оказываемых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
</w:t>
      </w:r>
      <w:r>
        <w:rPr>
          <w:rFonts w:ascii="Times New Roman"/>
          <w:b w:val="false"/>
          <w:i w:val="false"/>
          <w:color w:val="000000"/>
          <w:sz w:val="28"/>
        </w:rPr>
        <w:t>
создание общественных советов по взаимодействию и сотрудничеству с физическими лицами, некоммерческими организациями по вопросам оказания государственных услуг, противодействия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
</w:t>
      </w:r>
      <w:r>
        <w:rPr>
          <w:rFonts w:ascii="Times New Roman"/>
          <w:b w:val="false"/>
          <w:i w:val="false"/>
          <w:color w:val="000000"/>
          <w:sz w:val="28"/>
        </w:rPr>
        <w:t>
разработка предложений по повышению качества услуг, предоставляемых государственными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
</w:t>
      </w:r>
      <w:r>
        <w:rPr>
          <w:rFonts w:ascii="Times New Roman"/>
          <w:b w:val="false"/>
          <w:i w:val="false"/>
          <w:color w:val="000000"/>
          <w:sz w:val="28"/>
        </w:rPr>
        <w:t>
оказание информационной, консультативной, методической поддержки физическим лицам и некоммерческим организациям по проведению общественного мониторинга качества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
</w:t>
      </w:r>
      <w:r>
        <w:rPr>
          <w:rFonts w:ascii="Times New Roman"/>
          <w:b w:val="false"/>
          <w:i w:val="false"/>
          <w:color w:val="000000"/>
          <w:sz w:val="28"/>
        </w:rPr>
        <w:t>
консультирование государственных служащих и граждан по вопросам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
</w:t>
      </w:r>
      <w:r>
        <w:rPr>
          <w:rFonts w:ascii="Times New Roman"/>
          <w:b w:val="false"/>
          <w:i w:val="false"/>
          <w:color w:val="000000"/>
          <w:sz w:val="28"/>
        </w:rPr>
        <w:t>
рассмотрение обращений государственных служащих на действия и решения государственных органов или должностных лиц по вопросам применения законодательства Республики Казахстан о государственной службе и противодействии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
</w:t>
      </w:r>
      <w:r>
        <w:rPr>
          <w:rFonts w:ascii="Times New Roman"/>
          <w:b w:val="false"/>
          <w:i w:val="false"/>
          <w:color w:val="000000"/>
          <w:sz w:val="28"/>
        </w:rPr>
        <w:t>
осуществление контроля за соблюдением законодательства Республики Казахстан в сферах государственной службы, противодействия коррупции, служебной этики государственными служащими, за качеством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
</w:t>
      </w:r>
      <w:r>
        <w:rPr>
          <w:rFonts w:ascii="Times New Roman"/>
          <w:b w:val="false"/>
          <w:i w:val="false"/>
          <w:color w:val="000000"/>
          <w:sz w:val="28"/>
        </w:rPr>
        <w:t>
рассмотрение дисциплинарных дел в отношении государственных служащих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
</w:t>
      </w:r>
      <w:r>
        <w:rPr>
          <w:rFonts w:ascii="Times New Roman"/>
          <w:b w:val="false"/>
          <w:i w:val="false"/>
          <w:color w:val="000000"/>
          <w:sz w:val="28"/>
        </w:rPr>
        <w:t>
согласование досрочного снятия дисциплинарных взысканий с административных государственных служащих за совершение коррупционного правонарушения;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28) 
</w:t>
      </w:r>
      <w:r>
        <w:rPr>
          <w:rFonts w:ascii="Times New Roman"/>
          <w:b w:val="false"/>
          <w:i w:val="false"/>
          <w:color w:val="000000"/>
          <w:sz w:val="28"/>
        </w:rPr>
        <w:t>
согласование увольнения административных государственных служащих, не прошедших испытательный срок;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29) 
</w:t>
      </w:r>
      <w:r>
        <w:rPr>
          <w:rFonts w:ascii="Times New Roman"/>
          <w:b w:val="false"/>
          <w:i w:val="false"/>
          <w:color w:val="000000"/>
          <w:sz w:val="28"/>
        </w:rPr>
        <w:t>
координация работы дисциплинарных комиссий государственных органов по рассмотрению дисциплинарных дел административных государственных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30) 
</w:t>
      </w:r>
      <w:r>
        <w:rPr>
          <w:rFonts w:ascii="Times New Roman"/>
          <w:b w:val="false"/>
          <w:i w:val="false"/>
          <w:color w:val="000000"/>
          <w:sz w:val="28"/>
        </w:rPr>
        <w:t>
предупреждение, выявление, пресечение, раскрытие и расследование коррупционных преступлений и правонарушений;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31) 
</w:t>
      </w:r>
      <w:r>
        <w:rPr>
          <w:rFonts w:ascii="Times New Roman"/>
          <w:b w:val="false"/>
          <w:i w:val="false"/>
          <w:color w:val="000000"/>
          <w:sz w:val="28"/>
        </w:rPr>
        <w:t>
проведение анализа практики оперативно-розыскной, административной, следственной деятельности и дознания по коррупционным правонарушениям и преступлениям;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32) 
</w:t>
      </w:r>
      <w:r>
        <w:rPr>
          <w:rFonts w:ascii="Times New Roman"/>
          <w:b w:val="false"/>
          <w:i w:val="false"/>
          <w:color w:val="000000"/>
          <w:sz w:val="28"/>
        </w:rPr>
        <w:t>
совершенствование форм и методов борьбы с коррупционными преступлениями и правонарушениями, определение стратегии и тактики оперативно-розыскной деятельности, выработка и реализация мер по повышению эффективности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33) 
</w:t>
      </w:r>
      <w:r>
        <w:rPr>
          <w:rFonts w:ascii="Times New Roman"/>
          <w:b w:val="false"/>
          <w:i w:val="false"/>
          <w:color w:val="000000"/>
          <w:sz w:val="28"/>
        </w:rPr>
        <w:t>
по согласованию с Агентством осуществление взаимодействия с соответствующими органами иностранных государств по вопросам борьбы с коррупционными преступлениями и правонарушениями;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34) 
</w:t>
      </w:r>
      <w:r>
        <w:rPr>
          <w:rFonts w:ascii="Times New Roman"/>
          <w:b w:val="false"/>
          <w:i w:val="false"/>
          <w:color w:val="000000"/>
          <w:sz w:val="28"/>
        </w:rPr>
        <w:t xml:space="preserve">
взаимодействие с другими государственными органами в сферах государственной службы и противодействия коррупции;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35) 
</w:t>
      </w:r>
      <w:r>
        <w:rPr>
          <w:rFonts w:ascii="Times New Roman"/>
          <w:b w:val="false"/>
          <w:i w:val="false"/>
          <w:color w:val="000000"/>
          <w:sz w:val="28"/>
        </w:rPr>
        <w:t>
осуществление иных функций, возложенных на Департамент законодательством Республики Казахстан, а также актами Президента Республики Казахстан и Агентства.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
</w:t>
      </w:r>
      <w:r>
        <w:rPr>
          <w:rFonts w:ascii="Times New Roman"/>
          <w:b w:val="false"/>
          <w:i w:val="false"/>
          <w:color w:val="000000"/>
          <w:sz w:val="28"/>
        </w:rPr>
        <w:t>
Права и обязанности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запрашивать и получать от государственных органов, организаций, должностных лиц необходимую информацию и материалы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проводить проверки по вопросам государственной службы и противодействия коррупции, оказания государственных услуг, по согласованию с государственными органами привлекать к проведению проверок их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вносить государственным органам, организациям в пределах компетенции обязательные к исполнению предписания об устранении нарушений законности;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вносить государственным органам, организациям обязательные к исполнению представления об устранении причин и условий, способствующих совершению коррупционных правонарушений;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 xml:space="preserve">
в случае выявления нарушений законодательства Республики Казахстан о государственной службе и противодействии коррупции принимать меры в порядке, установленном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>
принимать участие в разработке нормативных правовых актов по вопросам, касающимся деятельности Департамента и его структурных подразделений;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
</w:t>
      </w:r>
      <w:r>
        <w:rPr>
          <w:rFonts w:ascii="Times New Roman"/>
          <w:b w:val="false"/>
          <w:i w:val="false"/>
          <w:color w:val="000000"/>
          <w:sz w:val="28"/>
        </w:rPr>
        <w:t>
осуществлять оперативно-розыскную деятельность, дознание и предварительное следствие;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
</w:t>
      </w:r>
      <w:r>
        <w:rPr>
          <w:rFonts w:ascii="Times New Roman"/>
          <w:b w:val="false"/>
          <w:i w:val="false"/>
          <w:color w:val="000000"/>
          <w:sz w:val="28"/>
        </w:rPr>
        <w:t>
по имеющимся в производстве уголовным делам подвергать приводу лиц, уклоняющихся от явки по вызову;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
</w:t>
      </w:r>
      <w:r>
        <w:rPr>
          <w:rFonts w:ascii="Times New Roman"/>
          <w:b w:val="false"/>
          <w:i w:val="false"/>
          <w:color w:val="000000"/>
          <w:sz w:val="28"/>
        </w:rPr>
        <w:t>
изымать или производить выемку документов, товаров, предметов или иного имущества в соответствии с уголовно-процессуальным законодательством Республики Казахстан и законодательством Республики Казахстан об административных правонарушениях;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
</w:t>
      </w:r>
      <w:r>
        <w:rPr>
          <w:rFonts w:ascii="Times New Roman"/>
          <w:b w:val="false"/>
          <w:i w:val="false"/>
          <w:color w:val="000000"/>
          <w:sz w:val="28"/>
        </w:rPr>
        <w:t>
использовать соответствующие изоляторы временного содержания, следственные изоляторы в порядке, предусмотренном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
</w:t>
      </w:r>
      <w:r>
        <w:rPr>
          <w:rFonts w:ascii="Times New Roman"/>
          <w:b w:val="false"/>
          <w:i w:val="false"/>
          <w:color w:val="000000"/>
          <w:sz w:val="28"/>
        </w:rPr>
        <w:t>
составлять протоколы и рассматривать дела об административных правонарушениях, осуществлять административное задержание, а также применять другие меры, предусмотренные законодательством Республики Казахстан об административных правонарушениях;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
</w:t>
      </w:r>
      <w:r>
        <w:rPr>
          <w:rFonts w:ascii="Times New Roman"/>
          <w:b w:val="false"/>
          <w:i w:val="false"/>
          <w:color w:val="000000"/>
          <w:sz w:val="28"/>
        </w:rPr>
        <w:t>
требовать производства ревизий, налоговых и других проверок, аудита и оценки от уполномоченных органов и должностных лиц в случаях, предусмотренных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
</w:t>
      </w:r>
      <w:r>
        <w:rPr>
          <w:rFonts w:ascii="Times New Roman"/>
          <w:b w:val="false"/>
          <w:i w:val="false"/>
          <w:color w:val="000000"/>
          <w:sz w:val="28"/>
        </w:rPr>
        <w:t>
создавать и использовать информационные системы, обеспечивающие решение возложенных на Департамент и его структурные подразделения задач, организовывать исследования в ходе предварительного следствия, дознания, производства по делам об административных правонарушениях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
</w:t>
      </w:r>
      <w:r>
        <w:rPr>
          <w:rFonts w:ascii="Times New Roman"/>
          <w:b w:val="false"/>
          <w:i w:val="false"/>
          <w:color w:val="000000"/>
          <w:sz w:val="28"/>
        </w:rPr>
        <w:t>
взаимодействовать с институтами гражданского общества, государственными органами, организациями по основным направлениям деятельности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
</w:t>
      </w:r>
      <w:r>
        <w:rPr>
          <w:rFonts w:ascii="Times New Roman"/>
          <w:b w:val="false"/>
          <w:i w:val="false"/>
          <w:color w:val="000000"/>
          <w:sz w:val="28"/>
        </w:rPr>
        <w:t>
осуществлять иные полномочия,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26"/>
    <w:bookmarkStart w:name="z1058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Организация деятельности Департамента</w:t>
      </w:r>
    </w:p>
    <w:bookmarkEnd w:id="127"/>
    <w:bookmarkStart w:name="z105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16. 
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
</w:t>
      </w:r>
      <w:r>
        <w:rPr>
          <w:rFonts w:ascii="Times New Roman"/>
          <w:b w:val="false"/>
          <w:i w:val="false"/>
          <w:color w:val="000000"/>
          <w:sz w:val="28"/>
        </w:rPr>
        <w:t>
Руководитель Департамента назначается на должность и освобождается от должности Председателем Агентства.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
</w:t>
      </w:r>
      <w:r>
        <w:rPr>
          <w:rFonts w:ascii="Times New Roman"/>
          <w:b w:val="false"/>
          <w:i w:val="false"/>
          <w:color w:val="000000"/>
          <w:sz w:val="28"/>
        </w:rPr>
        <w:t>
Руководитель Департамента имеет заместителей, Заведующего Секретариатом Дисциплинарного совета, которые назначаются на должность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
</w:t>
      </w:r>
      <w:r>
        <w:rPr>
          <w:rFonts w:ascii="Times New Roman"/>
          <w:b w:val="false"/>
          <w:i w:val="false"/>
          <w:color w:val="000000"/>
          <w:sz w:val="28"/>
        </w:rPr>
        <w:t>
Полномочия Руководителя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организует и осуществляет руководство работой Департамента, в том числе по вопросам предварительного расследования, дознания и оперативно-розыскной деятельности, осуществляет контроль за деятельностью структурных подразделений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определяет полномочия работников (сотрудников) Департамента и руководителей структурных подразделений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в пределах своих полномочий издает приказы и дает указания, обязательные для исполнения работниками (сотрудниками) Департамента, его структурных подразделений;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в установленном законодательством Республики Казахстан порядке назначает на должности и освобождает от должностей работников (сотрудников) Департамента, решает вопросы поощрения, оказания материальной помощи и налагает дисциплинарные взыскания;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вносит на рассмотрение Агентства представления о награждении работников (сотрудников) Департамента, его структурных подразделений государственными наградами и присвоении им почетных званий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>
представляет Департамент в отношениях с государственными органами и иными организациями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
</w:t>
      </w:r>
      <w:r>
        <w:rPr>
          <w:rFonts w:ascii="Times New Roman"/>
          <w:b w:val="false"/>
          <w:i w:val="false"/>
          <w:color w:val="000000"/>
          <w:sz w:val="28"/>
        </w:rPr>
        <w:t>
принимает решения по другим вопросам, отнесенным к его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
</w:t>
      </w:r>
      <w:r>
        <w:rPr>
          <w:rFonts w:ascii="Times New Roman"/>
          <w:b w:val="false"/>
          <w:i w:val="false"/>
          <w:color w:val="000000"/>
          <w:sz w:val="28"/>
        </w:rPr>
        <w:t>
Руководитель Департамента определяет полномочия своих заместителей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
</w:t>
      </w:r>
      <w:r>
        <w:rPr>
          <w:rFonts w:ascii="Times New Roman"/>
          <w:b w:val="false"/>
          <w:i w:val="false"/>
          <w:color w:val="000000"/>
          <w:sz w:val="28"/>
        </w:rPr>
        <w:t>
Руководитель Департамента имеет право образовывать консультативно-совещательные органы.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28"/>
    <w:bookmarkStart w:name="z1073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Имущество Департамента</w:t>
      </w:r>
    </w:p>
    <w:bookmarkEnd w:id="129"/>
    <w:bookmarkStart w:name="z107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22. 
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государством, а также имущества (включая денежные доходы), приобретенного в результате собственной деятельности,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
</w:t>
      </w:r>
      <w:r>
        <w:rPr>
          <w:rFonts w:ascii="Times New Roman"/>
          <w:b w:val="false"/>
          <w:i w:val="false"/>
          <w:color w:val="000000"/>
          <w:sz w:val="28"/>
        </w:rPr>
        <w:t>
Имущество, закрепленное за Департаментом,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
</w:t>
      </w:r>
      <w:r>
        <w:rPr>
          <w:rFonts w:ascii="Times New Roman"/>
          <w:b w:val="false"/>
          <w:i w:val="false"/>
          <w:color w:val="000000"/>
          <w:sz w:val="28"/>
        </w:rPr>
        <w:t>
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30"/>
    <w:bookmarkStart w:name="z1078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Реорганизация и упразднение Департамента</w:t>
      </w:r>
    </w:p>
    <w:bookmarkEnd w:id="131"/>
    <w:bookmarkStart w:name="z107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25. 
Реорганизация и упразднение Департамента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0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противодействию 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14 октября 2014 года № 13</w:t>
            </w:r>
          </w:p>
          <w:bookmarkEnd w:id="133"/>
        </w:tc>
      </w:tr>
    </w:tbl>
    <w:bookmarkStart w:name="z1081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>
о Департаменте Агентства Республики Казахстан по делам государственной службы и противодействию коррупции по Павлодарской области</w:t>
      </w:r>
    </w:p>
    <w:bookmarkEnd w:id="134"/>
    <w:bookmarkStart w:name="z1082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35"/>
    <w:bookmarkStart w:name="z108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
Департамент Агентства Республики Казахстан по делам государственной службы и противодействию коррупции по Павлодарской области (далее – Департамент) является государственным органом осуществляющим руководство в сфере государственной службы, оценки и контроля за качеством оказания государственных услуг, а также в пределах, предусмотренных законодательством Республики Казахстан, руководство и межотраслевую координацию и иные специальные исполнительные и разрешительные функции по предупреждению, выявлению, пресечению, раскрытию и расследованию коррупционных преступлений и правонарушений.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Департамент осуществляет свою деятельность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Правительства, иными нормативными правовыми актами Республики Казахстан,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Департамент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
</w:t>
      </w:r>
      <w:r>
        <w:rPr>
          <w:rFonts w:ascii="Times New Roman"/>
          <w:b w:val="false"/>
          <w:i w:val="false"/>
          <w:color w:val="000000"/>
          <w:sz w:val="28"/>
        </w:rPr>
        <w:t>
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
</w:t>
      </w:r>
      <w:r>
        <w:rPr>
          <w:rFonts w:ascii="Times New Roman"/>
          <w:b w:val="false"/>
          <w:i w:val="false"/>
          <w:color w:val="000000"/>
          <w:sz w:val="28"/>
        </w:rPr>
        <w:t>
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
</w:t>
      </w:r>
      <w:r>
        <w:rPr>
          <w:rFonts w:ascii="Times New Roman"/>
          <w:b w:val="false"/>
          <w:i w:val="false"/>
          <w:color w:val="000000"/>
          <w:sz w:val="28"/>
        </w:rPr>
        <w:t>
Структура и лимит штатной численности Департамента утверждаются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
</w:t>
      </w:r>
      <w:r>
        <w:rPr>
          <w:rFonts w:ascii="Times New Roman"/>
          <w:b w:val="false"/>
          <w:i w:val="false"/>
          <w:color w:val="000000"/>
          <w:sz w:val="28"/>
        </w:rPr>
        <w:t>
Юридический адрес Департамента: 37140011, Павлодарская область, город Павлодар, улица Камзина, 37.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
</w:t>
      </w:r>
      <w:r>
        <w:rPr>
          <w:rFonts w:ascii="Times New Roman"/>
          <w:b w:val="false"/>
          <w:i w:val="false"/>
          <w:color w:val="000000"/>
          <w:sz w:val="28"/>
        </w:rPr>
        <w:t>
Полное наименование Департамента – республиканское государственное учреждение «Департамент Агентства Республики Казахстан по делам государственной службы и противодействию коррупции по Павлодарской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Положение является учредительным документом Департамента.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
</w:t>
      </w:r>
      <w:r>
        <w:rPr>
          <w:rFonts w:ascii="Times New Roman"/>
          <w:b w:val="false"/>
          <w:i w:val="false"/>
          <w:color w:val="000000"/>
          <w:sz w:val="28"/>
        </w:rPr>
        <w:t>
Финансирование деятельности Департамента осуществляется из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
</w:t>
      </w:r>
      <w:r>
        <w:rPr>
          <w:rFonts w:ascii="Times New Roman"/>
          <w:b w:val="false"/>
          <w:i w:val="false"/>
          <w:color w:val="000000"/>
          <w:sz w:val="28"/>
        </w:rPr>
        <w:t>
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36"/>
    <w:bookmarkStart w:name="z1096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задачи, функции, права и обязанности Департамента</w:t>
      </w:r>
    </w:p>
    <w:bookmarkEnd w:id="137"/>
    <w:bookmarkStart w:name="z109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 
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участие в разработке и совершенствовании государственной политики в сферах государственной службы, противодействия коррупции и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координация деятельности территориальных подразделений центральных государственных органов, исполнительных органов, финансируемых из местных бюджетов, организаций в вопросах соблюдения законодательства о государственной службе, противодействия коррупции, минимизации причин и условий, способствующих совершению коррупционных правонарушений и преступлений, а также качества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формирование антикоррупционной культуры и системы предупреждения коррупции, а также минимизация причин и условий возникновения коррупционных правонарушений;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предупреждение, выявление, пресечение, раскрытие и расследование коррупционных преступлений и правонарушений.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
</w:t>
      </w:r>
      <w:r>
        <w:rPr>
          <w:rFonts w:ascii="Times New Roman"/>
          <w:b w:val="false"/>
          <w:i w:val="false"/>
          <w:color w:val="000000"/>
          <w:sz w:val="28"/>
        </w:rPr>
        <w:t>
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разработка предложений по совершенствованию нормативной правовой базы в сфере государственной службы и противодействия коррупции, повышению качества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выявление причин и условий, способствующих совершению коррупционных правонарушений в деятельности государственных органов,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разработка предложений по минимизации и устранению причин и условий возникновения коррупции в деятельности государственных органов,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осуществление мониторинга и оценки исполнения государственными органами, организациями предписаний об устранении нарушений законности и представлений об устранении и предотвращении причин и условий, способствующих совершению коррупционных правонарушений;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реализация образовательных программ по вопросам противодействия коррупции, повышение информированности населения о рисках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 xml:space="preserve">
взаимодействие с институтами гражданского общества и государственными органами, направленное на минимизацию уровня коррупции в восприятии общества;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
</w:t>
      </w:r>
      <w:r>
        <w:rPr>
          <w:rFonts w:ascii="Times New Roman"/>
          <w:b w:val="false"/>
          <w:i w:val="false"/>
          <w:color w:val="000000"/>
          <w:sz w:val="28"/>
        </w:rPr>
        <w:t>
осуществление мониторинга реализации имущества, конфискованного по уголовным делам о коррупционных преступлениях и приобретенного на средства, добытые преступным путем, как правило, с последующим опубликованием информации о его обращении в доход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
</w:t>
      </w:r>
      <w:r>
        <w:rPr>
          <w:rFonts w:ascii="Times New Roman"/>
          <w:b w:val="false"/>
          <w:i w:val="false"/>
          <w:color w:val="000000"/>
          <w:sz w:val="28"/>
        </w:rPr>
        <w:t>
ведение мониторинга состояния кадрового состава и государственных должностей государственной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
</w:t>
      </w:r>
      <w:r>
        <w:rPr>
          <w:rFonts w:ascii="Times New Roman"/>
          <w:b w:val="false"/>
          <w:i w:val="false"/>
          <w:color w:val="000000"/>
          <w:sz w:val="28"/>
        </w:rPr>
        <w:t>
формирование кадрового резерва административной государственной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
</w:t>
      </w:r>
      <w:r>
        <w:rPr>
          <w:rFonts w:ascii="Times New Roman"/>
          <w:b w:val="false"/>
          <w:i w:val="false"/>
          <w:color w:val="000000"/>
          <w:sz w:val="28"/>
        </w:rPr>
        <w:t>
координация деятельности государственных органов по вопросам подготовки, переподготовки и повышения квалификации государственных служащих, в том числе и за рубежом;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
</w:t>
      </w:r>
      <w:r>
        <w:rPr>
          <w:rFonts w:ascii="Times New Roman"/>
          <w:b w:val="false"/>
          <w:i w:val="false"/>
          <w:color w:val="000000"/>
          <w:sz w:val="28"/>
        </w:rPr>
        <w:t>
координация формирования и размещения государственного заказа по подготовке, переподготовке и повышению квалификации государственных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
</w:t>
      </w:r>
      <w:r>
        <w:rPr>
          <w:rFonts w:ascii="Times New Roman"/>
          <w:b w:val="false"/>
          <w:i w:val="false"/>
          <w:color w:val="000000"/>
          <w:sz w:val="28"/>
        </w:rPr>
        <w:t>
осуществление мониторинга прохождения государственной службы лицами, завершившими обучение по программам подготовки, переподготовки и повышения квалификации государственных служащих на основании государственного заказа;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
</w:t>
      </w:r>
      <w:r>
        <w:rPr>
          <w:rFonts w:ascii="Times New Roman"/>
          <w:b w:val="false"/>
          <w:i w:val="false"/>
          <w:color w:val="000000"/>
          <w:sz w:val="28"/>
        </w:rPr>
        <w:t>
участие в разработке предложений по совершенствованию системы оплаты труда, социально-правовой защиты государственных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
</w:t>
      </w:r>
      <w:r>
        <w:rPr>
          <w:rFonts w:ascii="Times New Roman"/>
          <w:b w:val="false"/>
          <w:i w:val="false"/>
          <w:color w:val="000000"/>
          <w:sz w:val="28"/>
        </w:rPr>
        <w:t>
организация тестирования государственных служащих и кандидатов на занятие административных государственных должностей;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
</w:t>
      </w:r>
      <w:r>
        <w:rPr>
          <w:rFonts w:ascii="Times New Roman"/>
          <w:b w:val="false"/>
          <w:i w:val="false"/>
          <w:color w:val="000000"/>
          <w:sz w:val="28"/>
        </w:rPr>
        <w:t>
консультирование государственных служащих в случае нарушения их прав и законных интересов;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
</w:t>
      </w:r>
      <w:r>
        <w:rPr>
          <w:rFonts w:ascii="Times New Roman"/>
          <w:b w:val="false"/>
          <w:i w:val="false"/>
          <w:color w:val="000000"/>
          <w:sz w:val="28"/>
        </w:rPr>
        <w:t>
согласование квалификационных требований к административным государственным должностям корпуса «Б», разрабатываемых государственными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
</w:t>
      </w:r>
      <w:r>
        <w:rPr>
          <w:rFonts w:ascii="Times New Roman"/>
          <w:b w:val="false"/>
          <w:i w:val="false"/>
          <w:color w:val="000000"/>
          <w:sz w:val="28"/>
        </w:rPr>
        <w:t>
согласование назначения на административную государственную должность корпуса «Б» в части соответствия кандидата предъявляемым квалификационным требованиям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
</w:t>
      </w:r>
      <w:r>
        <w:rPr>
          <w:rFonts w:ascii="Times New Roman"/>
          <w:b w:val="false"/>
          <w:i w:val="false"/>
          <w:color w:val="000000"/>
          <w:sz w:val="28"/>
        </w:rPr>
        <w:t>
осуществление в государственных органах оценки эффективности управления персоналом и качества оказания государственных услуг, за исключением государственных услуг, оказываемых в электронной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
</w:t>
      </w:r>
      <w:r>
        <w:rPr>
          <w:rFonts w:ascii="Times New Roman"/>
          <w:b w:val="false"/>
          <w:i w:val="false"/>
          <w:color w:val="000000"/>
          <w:sz w:val="28"/>
        </w:rPr>
        <w:t>
осуществление мониторинга удовлетворенности услугополучателей качеством оказываемых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
</w:t>
      </w:r>
      <w:r>
        <w:rPr>
          <w:rFonts w:ascii="Times New Roman"/>
          <w:b w:val="false"/>
          <w:i w:val="false"/>
          <w:color w:val="000000"/>
          <w:sz w:val="28"/>
        </w:rPr>
        <w:t>
создание общественных советов по взаимодействию и сотрудничеству с физическими лицами, некоммерческими организациями по вопросам оказания государственных услуг, противодействия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
</w:t>
      </w:r>
      <w:r>
        <w:rPr>
          <w:rFonts w:ascii="Times New Roman"/>
          <w:b w:val="false"/>
          <w:i w:val="false"/>
          <w:color w:val="000000"/>
          <w:sz w:val="28"/>
        </w:rPr>
        <w:t>
разработка предложений по повышению качества услуг, предоставляемых государственными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
</w:t>
      </w:r>
      <w:r>
        <w:rPr>
          <w:rFonts w:ascii="Times New Roman"/>
          <w:b w:val="false"/>
          <w:i w:val="false"/>
          <w:color w:val="000000"/>
          <w:sz w:val="28"/>
        </w:rPr>
        <w:t>
оказание информационной, консультативной, методической поддержки физическим лицам и некоммерческим организациям по проведению общественного мониторинга качества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
</w:t>
      </w:r>
      <w:r>
        <w:rPr>
          <w:rFonts w:ascii="Times New Roman"/>
          <w:b w:val="false"/>
          <w:i w:val="false"/>
          <w:color w:val="000000"/>
          <w:sz w:val="28"/>
        </w:rPr>
        <w:t>
консультирование государственных служащих и граждан по вопросам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
</w:t>
      </w:r>
      <w:r>
        <w:rPr>
          <w:rFonts w:ascii="Times New Roman"/>
          <w:b w:val="false"/>
          <w:i w:val="false"/>
          <w:color w:val="000000"/>
          <w:sz w:val="28"/>
        </w:rPr>
        <w:t>
рассмотрение обращений государственных служащих на действия и решения государственных органов или должностных лиц по вопросам применения законодательства Республики Казахстан о государственной службе и противодействии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
</w:t>
      </w:r>
      <w:r>
        <w:rPr>
          <w:rFonts w:ascii="Times New Roman"/>
          <w:b w:val="false"/>
          <w:i w:val="false"/>
          <w:color w:val="000000"/>
          <w:sz w:val="28"/>
        </w:rPr>
        <w:t>
осуществление контроля за соблюдением законодательства Республики Казахстан в сферах государственной службы, противодействия коррупции, служебной этики государственными служащими, за качеством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
</w:t>
      </w:r>
      <w:r>
        <w:rPr>
          <w:rFonts w:ascii="Times New Roman"/>
          <w:b w:val="false"/>
          <w:i w:val="false"/>
          <w:color w:val="000000"/>
          <w:sz w:val="28"/>
        </w:rPr>
        <w:t>
рассмотрение дисциплинарных дел в отношении государственных служащих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
</w:t>
      </w:r>
      <w:r>
        <w:rPr>
          <w:rFonts w:ascii="Times New Roman"/>
          <w:b w:val="false"/>
          <w:i w:val="false"/>
          <w:color w:val="000000"/>
          <w:sz w:val="28"/>
        </w:rPr>
        <w:t>
согласование досрочного снятия дисциплинарных взысканий с административных государственных служащих за совершение коррупционного правонарушения;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28) 
</w:t>
      </w:r>
      <w:r>
        <w:rPr>
          <w:rFonts w:ascii="Times New Roman"/>
          <w:b w:val="false"/>
          <w:i w:val="false"/>
          <w:color w:val="000000"/>
          <w:sz w:val="28"/>
        </w:rPr>
        <w:t>
согласование увольнения административных государственных служащих, не прошедших испытательный срок;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29) 
</w:t>
      </w:r>
      <w:r>
        <w:rPr>
          <w:rFonts w:ascii="Times New Roman"/>
          <w:b w:val="false"/>
          <w:i w:val="false"/>
          <w:color w:val="000000"/>
          <w:sz w:val="28"/>
        </w:rPr>
        <w:t>
координация работы дисциплинарных комиссий государственных органов по рассмотрению дисциплинарных дел административных государственных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30) 
</w:t>
      </w:r>
      <w:r>
        <w:rPr>
          <w:rFonts w:ascii="Times New Roman"/>
          <w:b w:val="false"/>
          <w:i w:val="false"/>
          <w:color w:val="000000"/>
          <w:sz w:val="28"/>
        </w:rPr>
        <w:t>
предупреждение, выявление, пресечение, раскрытие и расследование коррупционных преступлений и правонарушений;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31) 
</w:t>
      </w:r>
      <w:r>
        <w:rPr>
          <w:rFonts w:ascii="Times New Roman"/>
          <w:b w:val="false"/>
          <w:i w:val="false"/>
          <w:color w:val="000000"/>
          <w:sz w:val="28"/>
        </w:rPr>
        <w:t>
проведение анализа практики оперативно-розыскной, административной, следственной деятельности и дознания по коррупционным правонарушениям и преступлениям;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32) 
</w:t>
      </w:r>
      <w:r>
        <w:rPr>
          <w:rFonts w:ascii="Times New Roman"/>
          <w:b w:val="false"/>
          <w:i w:val="false"/>
          <w:color w:val="000000"/>
          <w:sz w:val="28"/>
        </w:rPr>
        <w:t>
совершенствование форм и методов борьбы с коррупционными преступлениями и правонарушениями, определение стратегии и тактики оперативно-розыскной деятельности, выработка и реализация мер по повышению эффективности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33) 
</w:t>
      </w:r>
      <w:r>
        <w:rPr>
          <w:rFonts w:ascii="Times New Roman"/>
          <w:b w:val="false"/>
          <w:i w:val="false"/>
          <w:color w:val="000000"/>
          <w:sz w:val="28"/>
        </w:rPr>
        <w:t>
по согласованию с Агентством осуществление взаимодействия с соответствующими органами иностранных государств по вопросам борьбы с коррупционными преступлениями и правонарушениями;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34) 
</w:t>
      </w:r>
      <w:r>
        <w:rPr>
          <w:rFonts w:ascii="Times New Roman"/>
          <w:b w:val="false"/>
          <w:i w:val="false"/>
          <w:color w:val="000000"/>
          <w:sz w:val="28"/>
        </w:rPr>
        <w:t xml:space="preserve">
взаимодействие с другими государственными органами в сферах государственной службы и противодействия коррупции;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35) 
</w:t>
      </w:r>
      <w:r>
        <w:rPr>
          <w:rFonts w:ascii="Times New Roman"/>
          <w:b w:val="false"/>
          <w:i w:val="false"/>
          <w:color w:val="000000"/>
          <w:sz w:val="28"/>
        </w:rPr>
        <w:t>
осуществление иных функций, возложенных на Департамент законодательством Республики Казахстан, а также актами Президента Республики Казахстан и Агентства.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
</w:t>
      </w:r>
      <w:r>
        <w:rPr>
          <w:rFonts w:ascii="Times New Roman"/>
          <w:b w:val="false"/>
          <w:i w:val="false"/>
          <w:color w:val="000000"/>
          <w:sz w:val="28"/>
        </w:rPr>
        <w:t>
Права и обязанности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запрашивать и получать от государственных органов, организаций, должностных лиц необходимую информацию и материалы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проводить проверки по вопросам государственной службы и противодействия коррупции, оказания государственных услуг, по согласованию с государственными органами привлекать к проведению проверок их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вносить государственным органам, организациям в пределах компетенции обязательные к исполнению предписания об устранении нарушений законности;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вносить государственным органам, организациям обязательные к исполнению представления об устранении причин и условий, способствующих совершению коррупционных правонарушений;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 xml:space="preserve">
в случае выявления нарушений законодательства Республики Казахстан о государственной службе и противодействии коррупции принимать меры в порядке, установленном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>
принимать участие в разработке нормативных правовых актов по вопросам, касающимся деятельности Департамента и его структурных подразделений;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
</w:t>
      </w:r>
      <w:r>
        <w:rPr>
          <w:rFonts w:ascii="Times New Roman"/>
          <w:b w:val="false"/>
          <w:i w:val="false"/>
          <w:color w:val="000000"/>
          <w:sz w:val="28"/>
        </w:rPr>
        <w:t>
осуществлять оперативно-розыскную деятельность, дознание и предварительное следствие;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
</w:t>
      </w:r>
      <w:r>
        <w:rPr>
          <w:rFonts w:ascii="Times New Roman"/>
          <w:b w:val="false"/>
          <w:i w:val="false"/>
          <w:color w:val="000000"/>
          <w:sz w:val="28"/>
        </w:rPr>
        <w:t>
по имеющимся в производстве уголовным делам подвергать приводу лиц, уклоняющихся от явки по вызову;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
</w:t>
      </w:r>
      <w:r>
        <w:rPr>
          <w:rFonts w:ascii="Times New Roman"/>
          <w:b w:val="false"/>
          <w:i w:val="false"/>
          <w:color w:val="000000"/>
          <w:sz w:val="28"/>
        </w:rPr>
        <w:t>
изымать или производить выемку документов, товаров, предметов или иного имущества в соответствии с уголовно-процессуальным законодательством Республики Казахстан и законодательством Республики Казахстан об административных правонарушениях;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
</w:t>
      </w:r>
      <w:r>
        <w:rPr>
          <w:rFonts w:ascii="Times New Roman"/>
          <w:b w:val="false"/>
          <w:i w:val="false"/>
          <w:color w:val="000000"/>
          <w:sz w:val="28"/>
        </w:rPr>
        <w:t>
использовать соответствующие изоляторы временного содержания, следственные изоляторы в порядке, предусмотренном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
</w:t>
      </w:r>
      <w:r>
        <w:rPr>
          <w:rFonts w:ascii="Times New Roman"/>
          <w:b w:val="false"/>
          <w:i w:val="false"/>
          <w:color w:val="000000"/>
          <w:sz w:val="28"/>
        </w:rPr>
        <w:t>
составлять протоколы и рассматривать дела об административных правонарушениях, осуществлять административное задержание, а также применять другие меры, предусмотренные законодательством Республики Казахстан об административных правонарушениях;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
</w:t>
      </w:r>
      <w:r>
        <w:rPr>
          <w:rFonts w:ascii="Times New Roman"/>
          <w:b w:val="false"/>
          <w:i w:val="false"/>
          <w:color w:val="000000"/>
          <w:sz w:val="28"/>
        </w:rPr>
        <w:t>
требовать производства ревизий, налоговых и других проверок, аудита и оценки от уполномоченных органов и должностных лиц в случаях, предусмотренных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
</w:t>
      </w:r>
      <w:r>
        <w:rPr>
          <w:rFonts w:ascii="Times New Roman"/>
          <w:b w:val="false"/>
          <w:i w:val="false"/>
          <w:color w:val="000000"/>
          <w:sz w:val="28"/>
        </w:rPr>
        <w:t>
создавать и использовать информационные системы, обеспечивающие решение возложенных на Департамент и его структурные подразделения задач, организовывать исследования в ходе предварительного следствия, дознания, производства по делам об административных правонарушениях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
</w:t>
      </w:r>
      <w:r>
        <w:rPr>
          <w:rFonts w:ascii="Times New Roman"/>
          <w:b w:val="false"/>
          <w:i w:val="false"/>
          <w:color w:val="000000"/>
          <w:sz w:val="28"/>
        </w:rPr>
        <w:t>
взаимодействовать с институтами гражданского общества, государственными органами, организациями по основным направлениям деятельности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
</w:t>
      </w:r>
      <w:r>
        <w:rPr>
          <w:rFonts w:ascii="Times New Roman"/>
          <w:b w:val="false"/>
          <w:i w:val="false"/>
          <w:color w:val="000000"/>
          <w:sz w:val="28"/>
        </w:rPr>
        <w:t>
осуществлять иные полномочия,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38"/>
    <w:bookmarkStart w:name="z1154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Организация деятельности Департамента</w:t>
      </w:r>
    </w:p>
    <w:bookmarkEnd w:id="139"/>
    <w:bookmarkStart w:name="z115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16. 
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
</w:t>
      </w:r>
      <w:r>
        <w:rPr>
          <w:rFonts w:ascii="Times New Roman"/>
          <w:b w:val="false"/>
          <w:i w:val="false"/>
          <w:color w:val="000000"/>
          <w:sz w:val="28"/>
        </w:rPr>
        <w:t>
Руководитель Департамента назначается на должность и освобождается от должности Председателем Агентства.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
</w:t>
      </w:r>
      <w:r>
        <w:rPr>
          <w:rFonts w:ascii="Times New Roman"/>
          <w:b w:val="false"/>
          <w:i w:val="false"/>
          <w:color w:val="000000"/>
          <w:sz w:val="28"/>
        </w:rPr>
        <w:t>
Руководитель Департамента имеет заместителей, Заведующего Секретариатом Дисциплинарного совета, которые назначаются на должность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
</w:t>
      </w:r>
      <w:r>
        <w:rPr>
          <w:rFonts w:ascii="Times New Roman"/>
          <w:b w:val="false"/>
          <w:i w:val="false"/>
          <w:color w:val="000000"/>
          <w:sz w:val="28"/>
        </w:rPr>
        <w:t>
Полномочия Руководителя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организует и осуществляет руководство работой Департамента, в том числе по вопросам предварительного расследования, дознания и оперативно-розыскной деятельности, осуществляет контроль за деятельностью структурных подразделений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определяет полномочия работников (сотрудников) Департамента и руководителей структурных подразделений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в пределах своих полномочий издает приказы и дает указания, обязательные для исполнения работниками (сотрудниками) Департамента, его м структурных подразделений;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в установленном законодательством Республики Казахстан порядке назначает на должности и освобождает от должностей работников (сотрудников) Департамента, решает вопросы поощрения, оказания материальной помощи и налагает дисциплинарные взыскания;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вносит на рассмотрение Агентства представления о награждении работников (сотрудников) Департамента, его структурных подразделений государственными наградами и присвоении им почетных званий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>
представляет Департамент в отношениях с государственными органами и иными организациями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
</w:t>
      </w:r>
      <w:r>
        <w:rPr>
          <w:rFonts w:ascii="Times New Roman"/>
          <w:b w:val="false"/>
          <w:i w:val="false"/>
          <w:color w:val="000000"/>
          <w:sz w:val="28"/>
        </w:rPr>
        <w:t>
принимает решения по другим вопросам, отнесенным к его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
</w:t>
      </w:r>
      <w:r>
        <w:rPr>
          <w:rFonts w:ascii="Times New Roman"/>
          <w:b w:val="false"/>
          <w:i w:val="false"/>
          <w:color w:val="000000"/>
          <w:sz w:val="28"/>
        </w:rPr>
        <w:t>
Руководитель Департамента определяет полномочия своих заместителей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
</w:t>
      </w:r>
      <w:r>
        <w:rPr>
          <w:rFonts w:ascii="Times New Roman"/>
          <w:b w:val="false"/>
          <w:i w:val="false"/>
          <w:color w:val="000000"/>
          <w:sz w:val="28"/>
        </w:rPr>
        <w:t>
Руководитель Департамента имеет право образовывать консультативно-совещательные органы.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40"/>
    <w:bookmarkStart w:name="z1169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Имущество Департамента</w:t>
      </w:r>
    </w:p>
    <w:bookmarkEnd w:id="141"/>
    <w:bookmarkStart w:name="z117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22. 
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государством, а также имущества (включая денежные доходы), приобретенного в результате собственной деятельности,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
</w:t>
      </w:r>
      <w:r>
        <w:rPr>
          <w:rFonts w:ascii="Times New Roman"/>
          <w:b w:val="false"/>
          <w:i w:val="false"/>
          <w:color w:val="000000"/>
          <w:sz w:val="28"/>
        </w:rPr>
        <w:t>
Имущество, закрепленное за Департаментом,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
</w:t>
      </w:r>
      <w:r>
        <w:rPr>
          <w:rFonts w:ascii="Times New Roman"/>
          <w:b w:val="false"/>
          <w:i w:val="false"/>
          <w:color w:val="000000"/>
          <w:sz w:val="28"/>
        </w:rPr>
        <w:t>
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42"/>
    <w:bookmarkStart w:name="z1174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Реорганизация и упразднение Департамента</w:t>
      </w:r>
    </w:p>
    <w:bookmarkEnd w:id="143"/>
    <w:bookmarkStart w:name="z117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25. 
Реорганизация и упразднение Департамента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6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противодействию 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14 октября 2014 года № 13</w:t>
            </w:r>
          </w:p>
          <w:bookmarkEnd w:id="145"/>
        </w:tc>
      </w:tr>
    </w:tbl>
    <w:bookmarkStart w:name="z1177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>
о Департаменте Агентства Республики Казахстан по делам государственной службы и противодействию коррупции по Северо-Казахстанской области</w:t>
      </w:r>
    </w:p>
    <w:bookmarkEnd w:id="146"/>
    <w:bookmarkStart w:name="z1178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47"/>
    <w:bookmarkStart w:name="z117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
Департамент Агентства Республики Казахстан по делам государственной службы и противодействию коррупции по Северо-Казахстанской области (далее – Департамент) является государственным органом осуществляющим руководство в сфере государственной службы, оценки и контроля за качеством оказания государственных услуг, а также в пределах, предусмотренных законодательством Республики Казахстан, руководство и межотраслевую координацию и иные специальные исполнительные и разрешительные функции по предупреждению, выявлению, пресечению, раскрытию и расследованию коррупционных преступлений и правонарушений.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Департамент осуществляет свою деятельность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Правительства, иными нормативными правовыми актами Республики Казахстан,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Департамент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
</w:t>
      </w:r>
      <w:r>
        <w:rPr>
          <w:rFonts w:ascii="Times New Roman"/>
          <w:b w:val="false"/>
          <w:i w:val="false"/>
          <w:color w:val="000000"/>
          <w:sz w:val="28"/>
        </w:rPr>
        <w:t>
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
</w:t>
      </w:r>
      <w:r>
        <w:rPr>
          <w:rFonts w:ascii="Times New Roman"/>
          <w:b w:val="false"/>
          <w:i w:val="false"/>
          <w:color w:val="000000"/>
          <w:sz w:val="28"/>
        </w:rPr>
        <w:t>
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
</w:t>
      </w:r>
      <w:r>
        <w:rPr>
          <w:rFonts w:ascii="Times New Roman"/>
          <w:b w:val="false"/>
          <w:i w:val="false"/>
          <w:color w:val="000000"/>
          <w:sz w:val="28"/>
        </w:rPr>
        <w:t>
Структура и лимит штатной численности Департамента утверждаются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
</w:t>
      </w:r>
      <w:r>
        <w:rPr>
          <w:rFonts w:ascii="Times New Roman"/>
          <w:b w:val="false"/>
          <w:i w:val="false"/>
          <w:color w:val="000000"/>
          <w:sz w:val="28"/>
        </w:rPr>
        <w:t>
Юридический адрес Департамента: 150008, Северо-Казахстанская область, город Петропавловск, улица Интернациональная, 60.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
</w:t>
      </w:r>
      <w:r>
        <w:rPr>
          <w:rFonts w:ascii="Times New Roman"/>
          <w:b w:val="false"/>
          <w:i w:val="false"/>
          <w:color w:val="000000"/>
          <w:sz w:val="28"/>
        </w:rPr>
        <w:t>
Полное наименование Департамента – республиканское государственное учреждение «Департамент Агентства Республики Казахстан по делам государственной службы и противодействию коррупции по Северо-Казахстанской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Положение является учредительным документом Департамента.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
</w:t>
      </w:r>
      <w:r>
        <w:rPr>
          <w:rFonts w:ascii="Times New Roman"/>
          <w:b w:val="false"/>
          <w:i w:val="false"/>
          <w:color w:val="000000"/>
          <w:sz w:val="28"/>
        </w:rPr>
        <w:t>
Финансирование деятельности Департамента осуществляется из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
</w:t>
      </w:r>
      <w:r>
        <w:rPr>
          <w:rFonts w:ascii="Times New Roman"/>
          <w:b w:val="false"/>
          <w:i w:val="false"/>
          <w:color w:val="000000"/>
          <w:sz w:val="28"/>
        </w:rPr>
        <w:t>
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48"/>
    <w:bookmarkStart w:name="z1192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задачи, функции, права и обязанности Департамента</w:t>
      </w:r>
    </w:p>
    <w:bookmarkEnd w:id="149"/>
    <w:bookmarkStart w:name="z119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 
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участие в разработке и совершенствовании государственной политики в сферах государственной службы, противодействия коррупции и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координация деятельности территориальных подразделений центральных государственных органов, исполнительных органов, финансируемых из местных бюджетов, организаций в вопросах соблюдения законодательства о государственной службе, противодействия коррупции, минимизации причин и условий, способствующих совершению коррупционных правонарушений и преступлений, а также качества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формирование антикоррупционной культуры и системы предупреждения коррупции, а также минимизация причин и условий возникновения коррупционных правонарушений;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предупреждение, выявление, пресечение, раскрытие и расследование коррупционных преступлений и правонарушений.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
</w:t>
      </w:r>
      <w:r>
        <w:rPr>
          <w:rFonts w:ascii="Times New Roman"/>
          <w:b w:val="false"/>
          <w:i w:val="false"/>
          <w:color w:val="000000"/>
          <w:sz w:val="28"/>
        </w:rPr>
        <w:t>
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разработка предложений по совершенствованию нормативной правовой базы в сфере государственной службы и противодействия коррупции, повышению качества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выявление причин и условий, способствующих совершению коррупционных правонарушений в деятельности государственных органов,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разработка предложений по минимизации и устранению причин и условий возникновения коррупции в деятельности государственных органов,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осуществление мониторинга и оценки исполнения государственными органами, организациями предписаний об устранении нарушений законности и представлений об устранении и предотвращении причин и условий, способствующих совершению коррупционных правонарушений;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реализация образовательных программ по вопросам противодействия коррупции, повышение информированности населения о рисках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 xml:space="preserve">
взаимодействие с институтами гражданского общества и государственными органами, направленное на минимизацию уровня коррупции в восприятии общества;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
</w:t>
      </w:r>
      <w:r>
        <w:rPr>
          <w:rFonts w:ascii="Times New Roman"/>
          <w:b w:val="false"/>
          <w:i w:val="false"/>
          <w:color w:val="000000"/>
          <w:sz w:val="28"/>
        </w:rPr>
        <w:t>
осуществление мониторинга реализации имущества, конфискованного по уголовным делам о коррупционных преступлениях и приобретенного на средства, добытые преступным путем, как правило, с последующим опубликованием информации о его обращении в доход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
</w:t>
      </w:r>
      <w:r>
        <w:rPr>
          <w:rFonts w:ascii="Times New Roman"/>
          <w:b w:val="false"/>
          <w:i w:val="false"/>
          <w:color w:val="000000"/>
          <w:sz w:val="28"/>
        </w:rPr>
        <w:t>
ведение мониторинга состояния кадрового состава и государственных должностей государственной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
</w:t>
      </w:r>
      <w:r>
        <w:rPr>
          <w:rFonts w:ascii="Times New Roman"/>
          <w:b w:val="false"/>
          <w:i w:val="false"/>
          <w:color w:val="000000"/>
          <w:sz w:val="28"/>
        </w:rPr>
        <w:t>
формирование кадрового резерва административной государственной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
</w:t>
      </w:r>
      <w:r>
        <w:rPr>
          <w:rFonts w:ascii="Times New Roman"/>
          <w:b w:val="false"/>
          <w:i w:val="false"/>
          <w:color w:val="000000"/>
          <w:sz w:val="28"/>
        </w:rPr>
        <w:t>
координация деятельности государственных органов по вопросам подготовки, переподготовки и повышения квалификации государственных служащих, в том числе и за рубежом;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
</w:t>
      </w:r>
      <w:r>
        <w:rPr>
          <w:rFonts w:ascii="Times New Roman"/>
          <w:b w:val="false"/>
          <w:i w:val="false"/>
          <w:color w:val="000000"/>
          <w:sz w:val="28"/>
        </w:rPr>
        <w:t>
координация формирования и размещения государственного заказа по подготовке, переподготовке и повышению квалификации государственных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
</w:t>
      </w:r>
      <w:r>
        <w:rPr>
          <w:rFonts w:ascii="Times New Roman"/>
          <w:b w:val="false"/>
          <w:i w:val="false"/>
          <w:color w:val="000000"/>
          <w:sz w:val="28"/>
        </w:rPr>
        <w:t>
осуществление мониторинга прохождения государственной службы лицами, завершившими обучение по программам подготовки, переподготовки и повышения квалификации государственных служащих на основании государственного заказа;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
</w:t>
      </w:r>
      <w:r>
        <w:rPr>
          <w:rFonts w:ascii="Times New Roman"/>
          <w:b w:val="false"/>
          <w:i w:val="false"/>
          <w:color w:val="000000"/>
          <w:sz w:val="28"/>
        </w:rPr>
        <w:t>
участие в разработке предложений по совершенствованию системы оплаты труда, социально-правовой защиты государственных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
</w:t>
      </w:r>
      <w:r>
        <w:rPr>
          <w:rFonts w:ascii="Times New Roman"/>
          <w:b w:val="false"/>
          <w:i w:val="false"/>
          <w:color w:val="000000"/>
          <w:sz w:val="28"/>
        </w:rPr>
        <w:t>
организация тестирования государственных служащих и кандидатов на занятие административных государственных должностей;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
</w:t>
      </w:r>
      <w:r>
        <w:rPr>
          <w:rFonts w:ascii="Times New Roman"/>
          <w:b w:val="false"/>
          <w:i w:val="false"/>
          <w:color w:val="000000"/>
          <w:sz w:val="28"/>
        </w:rPr>
        <w:t>
консультирование государственных служащих в случае нарушения их прав и законных интересов;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
</w:t>
      </w:r>
      <w:r>
        <w:rPr>
          <w:rFonts w:ascii="Times New Roman"/>
          <w:b w:val="false"/>
          <w:i w:val="false"/>
          <w:color w:val="000000"/>
          <w:sz w:val="28"/>
        </w:rPr>
        <w:t>
согласование квалификационных требований к административным государственным должностям корпуса «Б», разрабатываемых государственными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
</w:t>
      </w:r>
      <w:r>
        <w:rPr>
          <w:rFonts w:ascii="Times New Roman"/>
          <w:b w:val="false"/>
          <w:i w:val="false"/>
          <w:color w:val="000000"/>
          <w:sz w:val="28"/>
        </w:rPr>
        <w:t>
согласование назначения на административную государственную должность корпуса «Б» в части соответствия кандидата предъявляемым квалификационным требованиям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
</w:t>
      </w:r>
      <w:r>
        <w:rPr>
          <w:rFonts w:ascii="Times New Roman"/>
          <w:b w:val="false"/>
          <w:i w:val="false"/>
          <w:color w:val="000000"/>
          <w:sz w:val="28"/>
        </w:rPr>
        <w:t>
осуществление в государственных органах оценки эффективности управления персоналом и качества оказания государственных услуг, за исключением государственных услуг, оказываемых в электронной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
</w:t>
      </w:r>
      <w:r>
        <w:rPr>
          <w:rFonts w:ascii="Times New Roman"/>
          <w:b w:val="false"/>
          <w:i w:val="false"/>
          <w:color w:val="000000"/>
          <w:sz w:val="28"/>
        </w:rPr>
        <w:t>
осуществление мониторинга удовлетворенности услугополучателей качеством оказываемых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
</w:t>
      </w:r>
      <w:r>
        <w:rPr>
          <w:rFonts w:ascii="Times New Roman"/>
          <w:b w:val="false"/>
          <w:i w:val="false"/>
          <w:color w:val="000000"/>
          <w:sz w:val="28"/>
        </w:rPr>
        <w:t>
создание общественных советов по взаимодействию и сотрудничеству с физическими лицами, некоммерческими организациями по вопросам оказания государственных услуг, противодействия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
</w:t>
      </w:r>
      <w:r>
        <w:rPr>
          <w:rFonts w:ascii="Times New Roman"/>
          <w:b w:val="false"/>
          <w:i w:val="false"/>
          <w:color w:val="000000"/>
          <w:sz w:val="28"/>
        </w:rPr>
        <w:t>
разработка предложений по повышению качества услуг, предоставляемых государственными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
</w:t>
      </w:r>
      <w:r>
        <w:rPr>
          <w:rFonts w:ascii="Times New Roman"/>
          <w:b w:val="false"/>
          <w:i w:val="false"/>
          <w:color w:val="000000"/>
          <w:sz w:val="28"/>
        </w:rPr>
        <w:t>
оказание информационной, консультативной, методической поддержки физическим лицам и некоммерческим организациям по проведению общественного мониторинга качества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
</w:t>
      </w:r>
      <w:r>
        <w:rPr>
          <w:rFonts w:ascii="Times New Roman"/>
          <w:b w:val="false"/>
          <w:i w:val="false"/>
          <w:color w:val="000000"/>
          <w:sz w:val="28"/>
        </w:rPr>
        <w:t>
консультирование государственных служащих и граждан по вопросам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
</w:t>
      </w:r>
      <w:r>
        <w:rPr>
          <w:rFonts w:ascii="Times New Roman"/>
          <w:b w:val="false"/>
          <w:i w:val="false"/>
          <w:color w:val="000000"/>
          <w:sz w:val="28"/>
        </w:rPr>
        <w:t>
рассмотрение обращений государственных служащих на действия и решения государственных органов или должностных лиц по вопросам применения законодательства Республики Казахстан о государственной службе и противодействии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
</w:t>
      </w:r>
      <w:r>
        <w:rPr>
          <w:rFonts w:ascii="Times New Roman"/>
          <w:b w:val="false"/>
          <w:i w:val="false"/>
          <w:color w:val="000000"/>
          <w:sz w:val="28"/>
        </w:rPr>
        <w:t>
осуществление контроля за соблюдением законодательства Республики Казахстан в сферах государственной службы, противодействия коррупции, служебной этики государственными служащими, за качеством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
</w:t>
      </w:r>
      <w:r>
        <w:rPr>
          <w:rFonts w:ascii="Times New Roman"/>
          <w:b w:val="false"/>
          <w:i w:val="false"/>
          <w:color w:val="000000"/>
          <w:sz w:val="28"/>
        </w:rPr>
        <w:t>
рассмотрение дисциплинарных дел в отношении государственных служащих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
</w:t>
      </w:r>
      <w:r>
        <w:rPr>
          <w:rFonts w:ascii="Times New Roman"/>
          <w:b w:val="false"/>
          <w:i w:val="false"/>
          <w:color w:val="000000"/>
          <w:sz w:val="28"/>
        </w:rPr>
        <w:t>
согласование досрочного снятия дисциплинарных взысканий с административных государственных служащих за совершение коррупционного правонарушения;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28) 
</w:t>
      </w:r>
      <w:r>
        <w:rPr>
          <w:rFonts w:ascii="Times New Roman"/>
          <w:b w:val="false"/>
          <w:i w:val="false"/>
          <w:color w:val="000000"/>
          <w:sz w:val="28"/>
        </w:rPr>
        <w:t>
согласование увольнения административных государственных служащих, не прошедших испытательный срок;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29) 
</w:t>
      </w:r>
      <w:r>
        <w:rPr>
          <w:rFonts w:ascii="Times New Roman"/>
          <w:b w:val="false"/>
          <w:i w:val="false"/>
          <w:color w:val="000000"/>
          <w:sz w:val="28"/>
        </w:rPr>
        <w:t>
координация работы дисциплинарных комиссий государственных органов по рассмотрению дисциплинарных дел административных государственных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30) 
</w:t>
      </w:r>
      <w:r>
        <w:rPr>
          <w:rFonts w:ascii="Times New Roman"/>
          <w:b w:val="false"/>
          <w:i w:val="false"/>
          <w:color w:val="000000"/>
          <w:sz w:val="28"/>
        </w:rPr>
        <w:t>
предупреждение, выявление, пресечение, раскрытие и расследование коррупционных преступлений и правонарушений;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31) 
</w:t>
      </w:r>
      <w:r>
        <w:rPr>
          <w:rFonts w:ascii="Times New Roman"/>
          <w:b w:val="false"/>
          <w:i w:val="false"/>
          <w:color w:val="000000"/>
          <w:sz w:val="28"/>
        </w:rPr>
        <w:t>
проведение анализа практики оперативно-розыскной, административной, следственной деятельности и дознания по коррупционным правонарушениям и преступлениям;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32) 
</w:t>
      </w:r>
      <w:r>
        <w:rPr>
          <w:rFonts w:ascii="Times New Roman"/>
          <w:b w:val="false"/>
          <w:i w:val="false"/>
          <w:color w:val="000000"/>
          <w:sz w:val="28"/>
        </w:rPr>
        <w:t>
совершенствование форм и методов борьбы с коррупционными преступлениями и правонарушениями, определение стратегии и тактики оперативно-розыскной деятельности, выработка и реализация мер по повышению эффективности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33) 
</w:t>
      </w:r>
      <w:r>
        <w:rPr>
          <w:rFonts w:ascii="Times New Roman"/>
          <w:b w:val="false"/>
          <w:i w:val="false"/>
          <w:color w:val="000000"/>
          <w:sz w:val="28"/>
        </w:rPr>
        <w:t>
по согласованию с Агентством осуществление взаимодействия с соответствующими органами иностранных государств по вопросам борьбы с коррупционными преступлениями и правонарушениями;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34) 
</w:t>
      </w:r>
      <w:r>
        <w:rPr>
          <w:rFonts w:ascii="Times New Roman"/>
          <w:b w:val="false"/>
          <w:i w:val="false"/>
          <w:color w:val="000000"/>
          <w:sz w:val="28"/>
        </w:rPr>
        <w:t xml:space="preserve">
взаимодействие с другими государственными органами в сферах государственной службы и противодействия коррупции;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35) 
</w:t>
      </w:r>
      <w:r>
        <w:rPr>
          <w:rFonts w:ascii="Times New Roman"/>
          <w:b w:val="false"/>
          <w:i w:val="false"/>
          <w:color w:val="000000"/>
          <w:sz w:val="28"/>
        </w:rPr>
        <w:t>
осуществление иных функций, возложенных на Департамент законодательством Республики Казахстан, а также актами Президента Республики Казахстан и Агентства.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
</w:t>
      </w:r>
      <w:r>
        <w:rPr>
          <w:rFonts w:ascii="Times New Roman"/>
          <w:b w:val="false"/>
          <w:i w:val="false"/>
          <w:color w:val="000000"/>
          <w:sz w:val="28"/>
        </w:rPr>
        <w:t>
Права и обязанности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запрашивать и получать от государственных органов, организаций, должностных лиц необходимую информацию и материалы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проводить проверки по вопросам государственной службы и противодействия коррупции, оказания государственных услуг, по согласованию с государственными органами привлекать к проведению проверок их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вносить государственным органам, организациям в пределах компетенции обязательные к исполнению предписания об устранении нарушений законности;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вносить государственным органам, организациям обязательные к исполнению представления об устранении причин и условий, способствующих совершению коррупционных правонарушений;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 xml:space="preserve">
в случае выявления нарушений законодательства Республики Казахстан о государственной службе и противодействии коррупции принимать меры в порядке, установленном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>
принимать участие в разработке нормативных правовых актов по вопросам, касающимся деятельности Департамента и его структурных подразделений;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
</w:t>
      </w:r>
      <w:r>
        <w:rPr>
          <w:rFonts w:ascii="Times New Roman"/>
          <w:b w:val="false"/>
          <w:i w:val="false"/>
          <w:color w:val="000000"/>
          <w:sz w:val="28"/>
        </w:rPr>
        <w:t>
осуществлять оперативно-розыскную деятельность, дознание и предварительное следствие;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
</w:t>
      </w:r>
      <w:r>
        <w:rPr>
          <w:rFonts w:ascii="Times New Roman"/>
          <w:b w:val="false"/>
          <w:i w:val="false"/>
          <w:color w:val="000000"/>
          <w:sz w:val="28"/>
        </w:rPr>
        <w:t>
по имеющимся в производстве уголовным делам подвергать приводу лиц, уклоняющихся от явки по вызову;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
</w:t>
      </w:r>
      <w:r>
        <w:rPr>
          <w:rFonts w:ascii="Times New Roman"/>
          <w:b w:val="false"/>
          <w:i w:val="false"/>
          <w:color w:val="000000"/>
          <w:sz w:val="28"/>
        </w:rPr>
        <w:t>
изымать или производить выемку документов, товаров, предметов или иного имущества в соответствии с уголовно-процессуальным законодательством Республики Казахстан и законодательством Республики Казахстан об административных правонарушениях;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
</w:t>
      </w:r>
      <w:r>
        <w:rPr>
          <w:rFonts w:ascii="Times New Roman"/>
          <w:b w:val="false"/>
          <w:i w:val="false"/>
          <w:color w:val="000000"/>
          <w:sz w:val="28"/>
        </w:rPr>
        <w:t>
использовать соответствующие изоляторы временного содержания, следственные изоляторы в порядке, предусмотренном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
</w:t>
      </w:r>
      <w:r>
        <w:rPr>
          <w:rFonts w:ascii="Times New Roman"/>
          <w:b w:val="false"/>
          <w:i w:val="false"/>
          <w:color w:val="000000"/>
          <w:sz w:val="28"/>
        </w:rPr>
        <w:t>
составлять протоколы и рассматривать дела об административных правонарушениях, осуществлять административное задержание, а также применять другие меры, предусмотренные законодательством Республики Казахстан об административных правонарушениях;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
</w:t>
      </w:r>
      <w:r>
        <w:rPr>
          <w:rFonts w:ascii="Times New Roman"/>
          <w:b w:val="false"/>
          <w:i w:val="false"/>
          <w:color w:val="000000"/>
          <w:sz w:val="28"/>
        </w:rPr>
        <w:t>
требовать производства ревизий, налоговых и других проверок, аудита и оценки от уполномоченных органов и должностных лиц в случаях, предусмотренных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
</w:t>
      </w:r>
      <w:r>
        <w:rPr>
          <w:rFonts w:ascii="Times New Roman"/>
          <w:b w:val="false"/>
          <w:i w:val="false"/>
          <w:color w:val="000000"/>
          <w:sz w:val="28"/>
        </w:rPr>
        <w:t>
создавать и использовать информационные системы, обеспечивающие решение возложенных на Департамент и его структурные подразделения задач, организовывать исследования в ходе предварительного следствия, дознания, производства по делам об административных правонарушениях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
</w:t>
      </w:r>
      <w:r>
        <w:rPr>
          <w:rFonts w:ascii="Times New Roman"/>
          <w:b w:val="false"/>
          <w:i w:val="false"/>
          <w:color w:val="000000"/>
          <w:sz w:val="28"/>
        </w:rPr>
        <w:t>
взаимодействовать с институтами гражданского общества, государственными органами, организациями по основным направлениям деятельности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
</w:t>
      </w:r>
      <w:r>
        <w:rPr>
          <w:rFonts w:ascii="Times New Roman"/>
          <w:b w:val="false"/>
          <w:i w:val="false"/>
          <w:color w:val="000000"/>
          <w:sz w:val="28"/>
        </w:rPr>
        <w:t>
осуществлять иные полномочия,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50"/>
    <w:bookmarkStart w:name="z1250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Организация деятельности Департамента</w:t>
      </w:r>
    </w:p>
    <w:bookmarkEnd w:id="151"/>
    <w:bookmarkStart w:name="z125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16. 
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
</w:t>
      </w:r>
      <w:r>
        <w:rPr>
          <w:rFonts w:ascii="Times New Roman"/>
          <w:b w:val="false"/>
          <w:i w:val="false"/>
          <w:color w:val="000000"/>
          <w:sz w:val="28"/>
        </w:rPr>
        <w:t>
Руководитель Департамента назначается на должность и освобождается от должности Председателем Агентства.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
</w:t>
      </w:r>
      <w:r>
        <w:rPr>
          <w:rFonts w:ascii="Times New Roman"/>
          <w:b w:val="false"/>
          <w:i w:val="false"/>
          <w:color w:val="000000"/>
          <w:sz w:val="28"/>
        </w:rPr>
        <w:t>
Руководитель Департамента имеет заместителей, Заведующего Секретариатом Дисциплинарного совета, которые назначаются на должность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
</w:t>
      </w:r>
      <w:r>
        <w:rPr>
          <w:rFonts w:ascii="Times New Roman"/>
          <w:b w:val="false"/>
          <w:i w:val="false"/>
          <w:color w:val="000000"/>
          <w:sz w:val="28"/>
        </w:rPr>
        <w:t>
Полномочия Руководителя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организует и осуществляет руководство работой Департамента, в том числе по вопросам предварительного расследования, дознания и оперативно-розыскной деятельности, осуществляет контроль за деятельностью структурных подразделений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определяет полномочия работников (сотрудников) Департамента и руководителей структурных подразделений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в пределах своих полномочий издает приказы и дает указания, обязательные для исполнения работниками (сотрудниками) Департамента, его структурных подразделений;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в установленном законодательством Республики Казахстан порядке назначает на должности и освобождает от должностей работников (сотрудников) Департамента, решает вопросы поощрения, оказания материальной помощи и налагает дисциплинарные взыскания;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вносит на рассмотрение Агентства представления о награждении работников (сотрудников) Департамента, его структурных подразделений государственными наградами и присвоении им почетных званий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>
представляет Департамент в отношениях с государственными органами и иными организациями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
</w:t>
      </w:r>
      <w:r>
        <w:rPr>
          <w:rFonts w:ascii="Times New Roman"/>
          <w:b w:val="false"/>
          <w:i w:val="false"/>
          <w:color w:val="000000"/>
          <w:sz w:val="28"/>
        </w:rPr>
        <w:t>
принимает решения по другим вопросам, отнесенным к его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
</w:t>
      </w:r>
      <w:r>
        <w:rPr>
          <w:rFonts w:ascii="Times New Roman"/>
          <w:b w:val="false"/>
          <w:i w:val="false"/>
          <w:color w:val="000000"/>
          <w:sz w:val="28"/>
        </w:rPr>
        <w:t>
Руководитель Департамента определяет полномочия своих заместителей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
</w:t>
      </w:r>
      <w:r>
        <w:rPr>
          <w:rFonts w:ascii="Times New Roman"/>
          <w:b w:val="false"/>
          <w:i w:val="false"/>
          <w:color w:val="000000"/>
          <w:sz w:val="28"/>
        </w:rPr>
        <w:t>
Руководитель Департамента имеет право образовывать консультативно-совещательные органы.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52"/>
    <w:bookmarkStart w:name="z1265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Имущество Департамента</w:t>
      </w:r>
    </w:p>
    <w:bookmarkEnd w:id="153"/>
    <w:bookmarkStart w:name="z126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22. 
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государством, а также имущества (включая денежные доходы), приобретенного в результате собственной деятельности,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
</w:t>
      </w:r>
      <w:r>
        <w:rPr>
          <w:rFonts w:ascii="Times New Roman"/>
          <w:b w:val="false"/>
          <w:i w:val="false"/>
          <w:color w:val="000000"/>
          <w:sz w:val="28"/>
        </w:rPr>
        <w:t>
Имущество, закрепленное за Департаментом,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
</w:t>
      </w:r>
      <w:r>
        <w:rPr>
          <w:rFonts w:ascii="Times New Roman"/>
          <w:b w:val="false"/>
          <w:i w:val="false"/>
          <w:color w:val="000000"/>
          <w:sz w:val="28"/>
        </w:rPr>
        <w:t>
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54"/>
    <w:bookmarkStart w:name="z1270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Реорганизация и упразднение Департамента</w:t>
      </w:r>
    </w:p>
    <w:bookmarkEnd w:id="155"/>
    <w:bookmarkStart w:name="z127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25. 
Реорганизация и упразднение Департамента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2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противодействию 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14 октября 2014 года № 13</w:t>
            </w:r>
          </w:p>
          <w:bookmarkEnd w:id="157"/>
        </w:tc>
      </w:tr>
    </w:tbl>
    <w:bookmarkStart w:name="z1273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>
о Департаменте Агентства Республики Казахстан по делам государственной службы и противодействию коррупции по Южно-Казахстанской области</w:t>
      </w:r>
    </w:p>
    <w:bookmarkEnd w:id="158"/>
    <w:bookmarkStart w:name="z1274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59"/>
    <w:bookmarkStart w:name="z127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
Департамент Агентства Республики Казахстан по делам государственной службы и противодействию коррупции по Южно-Казахстанской области (далее – Департамент) является государственным органом осуществляющим руководство в сфере государственной службы, оценки и контроля за качеством оказания государственных услуг, а также в пределах, предусмотренных законодательством Республики Казахстан, руководство и межотраслевую координацию и иные специальные исполнительные и разрешительные функции по предупреждению, выявлению, пресечению, раскрытию и расследованию коррупционных преступлений и правонарушений.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Департамент осуществляет свою деятельность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Правительства, иными нормативными правовыми актами Республики Казахстан,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Департамент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
</w:t>
      </w:r>
      <w:r>
        <w:rPr>
          <w:rFonts w:ascii="Times New Roman"/>
          <w:b w:val="false"/>
          <w:i w:val="false"/>
          <w:color w:val="000000"/>
          <w:sz w:val="28"/>
        </w:rPr>
        <w:t>
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
</w:t>
      </w:r>
      <w:r>
        <w:rPr>
          <w:rFonts w:ascii="Times New Roman"/>
          <w:b w:val="false"/>
          <w:i w:val="false"/>
          <w:color w:val="000000"/>
          <w:sz w:val="28"/>
        </w:rPr>
        <w:t>
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
</w:t>
      </w:r>
      <w:r>
        <w:rPr>
          <w:rFonts w:ascii="Times New Roman"/>
          <w:b w:val="false"/>
          <w:i w:val="false"/>
          <w:color w:val="000000"/>
          <w:sz w:val="28"/>
        </w:rPr>
        <w:t>
Структура и лимит штатной численности Департамента утверждаются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
</w:t>
      </w:r>
      <w:r>
        <w:rPr>
          <w:rFonts w:ascii="Times New Roman"/>
          <w:b w:val="false"/>
          <w:i w:val="false"/>
          <w:color w:val="000000"/>
          <w:sz w:val="28"/>
        </w:rPr>
        <w:t>
Юридический адрес Департамента: 160000, Южно-Казахстанская область, город Шымкент, улица Казыбек би,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
</w:t>
      </w:r>
      <w:r>
        <w:rPr>
          <w:rFonts w:ascii="Times New Roman"/>
          <w:b w:val="false"/>
          <w:i w:val="false"/>
          <w:color w:val="000000"/>
          <w:sz w:val="28"/>
        </w:rPr>
        <w:t>
Полное наименование Департамента – республиканское государственное учреждение «Департамент Агентства Республики Казахстан по делам государственной службы и противодействию коррупции по Южно-Казахстанской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Положение является учредительным документом Департамента.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
</w:t>
      </w:r>
      <w:r>
        <w:rPr>
          <w:rFonts w:ascii="Times New Roman"/>
          <w:b w:val="false"/>
          <w:i w:val="false"/>
          <w:color w:val="000000"/>
          <w:sz w:val="28"/>
        </w:rPr>
        <w:t>
Финансирование деятельности Департамента осуществляется из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
</w:t>
      </w:r>
      <w:r>
        <w:rPr>
          <w:rFonts w:ascii="Times New Roman"/>
          <w:b w:val="false"/>
          <w:i w:val="false"/>
          <w:color w:val="000000"/>
          <w:sz w:val="28"/>
        </w:rPr>
        <w:t>
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60"/>
    <w:bookmarkStart w:name="z1288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задачи, функции, права и обязанности Департамента</w:t>
      </w:r>
    </w:p>
    <w:bookmarkEnd w:id="161"/>
    <w:bookmarkStart w:name="z128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 
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участие в разработке и совершенствовании государственной политики в сферах государственной службы, противодействия коррупции и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координация деятельности территориальных подразделений центральных государственных органов, исполнительных органов, финансируемых из местных бюджетов, организаций в вопросах соблюдения законодательства о государственной службе, противодействия коррупции, минимизации причин и условий, способствующих совершению коррупционных правонарушений и преступлений, а также качества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формирование антикоррупционной культуры и системы предупреждения коррупции, а также минимизация причин и условий возникновения коррупционных правонарушений;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предупреждение, выявление, пресечение, раскрытие и расследование коррупционных преступлений и правонарушений.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
</w:t>
      </w:r>
      <w:r>
        <w:rPr>
          <w:rFonts w:ascii="Times New Roman"/>
          <w:b w:val="false"/>
          <w:i w:val="false"/>
          <w:color w:val="000000"/>
          <w:sz w:val="28"/>
        </w:rPr>
        <w:t>
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разработка предложений по совершенствованию нормативной правовой базы в сфере государственной службы и противодействия коррупции, повышению качества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выявление причин и условий, способствующих совершению коррупционных правонарушений в деятельности государственных органов,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разработка предложений по минимизации и устранению причин и условий возникновения коррупции в деятельности государственных органов,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осуществление мониторинга и оценки исполнения государственными органами, организациями предписаний об устранении нарушений законности и представлений об устранении и предотвращении причин и условий, способствующих совершению коррупционных правонарушений;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реализация образовательных программ по вопросам противодействия коррупции, повышение информированности населения о рисках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 xml:space="preserve">
взаимодействие с институтами гражданского общества и государственными органами, направленное на минимизацию уровня коррупции в восприятии общества;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
</w:t>
      </w:r>
      <w:r>
        <w:rPr>
          <w:rFonts w:ascii="Times New Roman"/>
          <w:b w:val="false"/>
          <w:i w:val="false"/>
          <w:color w:val="000000"/>
          <w:sz w:val="28"/>
        </w:rPr>
        <w:t>
осуществление мониторинга реализации имущества, конфискованного по уголовным делам о коррупционных преступлениях и приобретенного на средства, добытые преступным путем, как правило, с последующим опубликованием информации о его обращении в доход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
</w:t>
      </w:r>
      <w:r>
        <w:rPr>
          <w:rFonts w:ascii="Times New Roman"/>
          <w:b w:val="false"/>
          <w:i w:val="false"/>
          <w:color w:val="000000"/>
          <w:sz w:val="28"/>
        </w:rPr>
        <w:t>
ведение мониторинга состояния кадрового состава и государственных должностей государственной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
</w:t>
      </w:r>
      <w:r>
        <w:rPr>
          <w:rFonts w:ascii="Times New Roman"/>
          <w:b w:val="false"/>
          <w:i w:val="false"/>
          <w:color w:val="000000"/>
          <w:sz w:val="28"/>
        </w:rPr>
        <w:t>
формирование кадрового резерва административной государственной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
</w:t>
      </w:r>
      <w:r>
        <w:rPr>
          <w:rFonts w:ascii="Times New Roman"/>
          <w:b w:val="false"/>
          <w:i w:val="false"/>
          <w:color w:val="000000"/>
          <w:sz w:val="28"/>
        </w:rPr>
        <w:t>
координация деятельности государственных органов по вопросам подготовки, переподготовки и повышения квалификации государственных служащих, в том числе и за рубежом;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
</w:t>
      </w:r>
      <w:r>
        <w:rPr>
          <w:rFonts w:ascii="Times New Roman"/>
          <w:b w:val="false"/>
          <w:i w:val="false"/>
          <w:color w:val="000000"/>
          <w:sz w:val="28"/>
        </w:rPr>
        <w:t>
координация формирования и размещения государственного заказа по подготовке, переподготовке и повышению квалификации государственных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
</w:t>
      </w:r>
      <w:r>
        <w:rPr>
          <w:rFonts w:ascii="Times New Roman"/>
          <w:b w:val="false"/>
          <w:i w:val="false"/>
          <w:color w:val="000000"/>
          <w:sz w:val="28"/>
        </w:rPr>
        <w:t>
осуществление мониторинга прохождения государственной службы лицами, завершившими обучение по программам подготовки, переподготовки и повышения квалификации государственных служащих на основании государственного заказа;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
</w:t>
      </w:r>
      <w:r>
        <w:rPr>
          <w:rFonts w:ascii="Times New Roman"/>
          <w:b w:val="false"/>
          <w:i w:val="false"/>
          <w:color w:val="000000"/>
          <w:sz w:val="28"/>
        </w:rPr>
        <w:t>
участие в разработке предложений по совершенствованию системы оплаты труда, социально-правовой защиты государственных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
</w:t>
      </w:r>
      <w:r>
        <w:rPr>
          <w:rFonts w:ascii="Times New Roman"/>
          <w:b w:val="false"/>
          <w:i w:val="false"/>
          <w:color w:val="000000"/>
          <w:sz w:val="28"/>
        </w:rPr>
        <w:t>
организация тестирования государственных служащих и кандидатов на занятие административных государственных должностей;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
</w:t>
      </w:r>
      <w:r>
        <w:rPr>
          <w:rFonts w:ascii="Times New Roman"/>
          <w:b w:val="false"/>
          <w:i w:val="false"/>
          <w:color w:val="000000"/>
          <w:sz w:val="28"/>
        </w:rPr>
        <w:t>
консультирование государственных служащих в случае нарушения их прав и законных интересов;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
</w:t>
      </w:r>
      <w:r>
        <w:rPr>
          <w:rFonts w:ascii="Times New Roman"/>
          <w:b w:val="false"/>
          <w:i w:val="false"/>
          <w:color w:val="000000"/>
          <w:sz w:val="28"/>
        </w:rPr>
        <w:t>
согласование квалификационных требований к административным государственным должностям корпуса «Б», разрабатываемых государственными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
</w:t>
      </w:r>
      <w:r>
        <w:rPr>
          <w:rFonts w:ascii="Times New Roman"/>
          <w:b w:val="false"/>
          <w:i w:val="false"/>
          <w:color w:val="000000"/>
          <w:sz w:val="28"/>
        </w:rPr>
        <w:t>
согласование назначения на административную государственную должность корпуса «Б» в части соответствия кандидата предъявляемым квалификационным требованиям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
</w:t>
      </w:r>
      <w:r>
        <w:rPr>
          <w:rFonts w:ascii="Times New Roman"/>
          <w:b w:val="false"/>
          <w:i w:val="false"/>
          <w:color w:val="000000"/>
          <w:sz w:val="28"/>
        </w:rPr>
        <w:t>
осуществление в государственных органах оценки эффективности управления персоналом и качества оказания государственных услуг, за исключением государственных услуг, оказываемых в электронной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
</w:t>
      </w:r>
      <w:r>
        <w:rPr>
          <w:rFonts w:ascii="Times New Roman"/>
          <w:b w:val="false"/>
          <w:i w:val="false"/>
          <w:color w:val="000000"/>
          <w:sz w:val="28"/>
        </w:rPr>
        <w:t>
осуществление мониторинга удовлетворенности услугополучателей качеством оказываемых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
</w:t>
      </w:r>
      <w:r>
        <w:rPr>
          <w:rFonts w:ascii="Times New Roman"/>
          <w:b w:val="false"/>
          <w:i w:val="false"/>
          <w:color w:val="000000"/>
          <w:sz w:val="28"/>
        </w:rPr>
        <w:t>
создание общественных советов по взаимодействию и сотрудничеству с физическими лицами, некоммерческими организациями по вопросам оказания государственных услуг, противодействия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
</w:t>
      </w:r>
      <w:r>
        <w:rPr>
          <w:rFonts w:ascii="Times New Roman"/>
          <w:b w:val="false"/>
          <w:i w:val="false"/>
          <w:color w:val="000000"/>
          <w:sz w:val="28"/>
        </w:rPr>
        <w:t>
разработка предложений по повышению качества услуг, предоставляемых государственными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
</w:t>
      </w:r>
      <w:r>
        <w:rPr>
          <w:rFonts w:ascii="Times New Roman"/>
          <w:b w:val="false"/>
          <w:i w:val="false"/>
          <w:color w:val="000000"/>
          <w:sz w:val="28"/>
        </w:rPr>
        <w:t>
оказание информационной, консультативной, методической поддержки физическим лицам и некоммерческим организациям по проведению общественного мониторинга качества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
</w:t>
      </w:r>
      <w:r>
        <w:rPr>
          <w:rFonts w:ascii="Times New Roman"/>
          <w:b w:val="false"/>
          <w:i w:val="false"/>
          <w:color w:val="000000"/>
          <w:sz w:val="28"/>
        </w:rPr>
        <w:t>
консультирование государственных служащих и граждан по вопросам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
</w:t>
      </w:r>
      <w:r>
        <w:rPr>
          <w:rFonts w:ascii="Times New Roman"/>
          <w:b w:val="false"/>
          <w:i w:val="false"/>
          <w:color w:val="000000"/>
          <w:sz w:val="28"/>
        </w:rPr>
        <w:t>
рассмотрение обращений государственных служащих на действия и решения государственных органов или должностных лиц по вопросам применения законодательства Республики Казахстан о государственной службе и противодействии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
</w:t>
      </w:r>
      <w:r>
        <w:rPr>
          <w:rFonts w:ascii="Times New Roman"/>
          <w:b w:val="false"/>
          <w:i w:val="false"/>
          <w:color w:val="000000"/>
          <w:sz w:val="28"/>
        </w:rPr>
        <w:t>
осуществление контроля за соблюдением законодательства Республики Казахстан в сферах государственной службы, противодействия коррупции, служебной этики государственными служащими, за качеством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
</w:t>
      </w:r>
      <w:r>
        <w:rPr>
          <w:rFonts w:ascii="Times New Roman"/>
          <w:b w:val="false"/>
          <w:i w:val="false"/>
          <w:color w:val="000000"/>
          <w:sz w:val="28"/>
        </w:rPr>
        <w:t>
рассмотрение дисциплинарных дел в отношении государственных служащих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
</w:t>
      </w:r>
      <w:r>
        <w:rPr>
          <w:rFonts w:ascii="Times New Roman"/>
          <w:b w:val="false"/>
          <w:i w:val="false"/>
          <w:color w:val="000000"/>
          <w:sz w:val="28"/>
        </w:rPr>
        <w:t>
согласование досрочного снятия дисциплинарных взысканий с административных государственных служащих за совершение коррупционного правонарушения;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28) 
</w:t>
      </w:r>
      <w:r>
        <w:rPr>
          <w:rFonts w:ascii="Times New Roman"/>
          <w:b w:val="false"/>
          <w:i w:val="false"/>
          <w:color w:val="000000"/>
          <w:sz w:val="28"/>
        </w:rPr>
        <w:t>
согласование увольнения административных государственных служащих, не прошедших испытательный срок;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29) 
</w:t>
      </w:r>
      <w:r>
        <w:rPr>
          <w:rFonts w:ascii="Times New Roman"/>
          <w:b w:val="false"/>
          <w:i w:val="false"/>
          <w:color w:val="000000"/>
          <w:sz w:val="28"/>
        </w:rPr>
        <w:t>
координация работы дисциплинарных комиссий государственных органов по рассмотрению дисциплинарных дел административных государственных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30) 
</w:t>
      </w:r>
      <w:r>
        <w:rPr>
          <w:rFonts w:ascii="Times New Roman"/>
          <w:b w:val="false"/>
          <w:i w:val="false"/>
          <w:color w:val="000000"/>
          <w:sz w:val="28"/>
        </w:rPr>
        <w:t>
предупреждение, выявление, пресечение, раскрытие и расследование коррупционных преступлений и правонарушений;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31) 
</w:t>
      </w:r>
      <w:r>
        <w:rPr>
          <w:rFonts w:ascii="Times New Roman"/>
          <w:b w:val="false"/>
          <w:i w:val="false"/>
          <w:color w:val="000000"/>
          <w:sz w:val="28"/>
        </w:rPr>
        <w:t>
проведение анализа практики оперативно-розыскной, административной, следственной деятельности и дознания по коррупционным правонарушениям и преступлениям;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32) 
</w:t>
      </w:r>
      <w:r>
        <w:rPr>
          <w:rFonts w:ascii="Times New Roman"/>
          <w:b w:val="false"/>
          <w:i w:val="false"/>
          <w:color w:val="000000"/>
          <w:sz w:val="28"/>
        </w:rPr>
        <w:t>
совершенствование форм и методов борьбы с коррупционными преступлениями и правонарушениями, определение стратегии и тактики оперативно-розыскной деятельности, выработка и реализация мер по повышению эффективности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33) 
</w:t>
      </w:r>
      <w:r>
        <w:rPr>
          <w:rFonts w:ascii="Times New Roman"/>
          <w:b w:val="false"/>
          <w:i w:val="false"/>
          <w:color w:val="000000"/>
          <w:sz w:val="28"/>
        </w:rPr>
        <w:t>
по согласованию с Агентством осуществление взаимодействия с соответствующими органами иностранных государств по вопросам борьбы с коррупционными преступлениями и правонарушениями;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34) 
</w:t>
      </w:r>
      <w:r>
        <w:rPr>
          <w:rFonts w:ascii="Times New Roman"/>
          <w:b w:val="false"/>
          <w:i w:val="false"/>
          <w:color w:val="000000"/>
          <w:sz w:val="28"/>
        </w:rPr>
        <w:t xml:space="preserve">
взаимодействие с другими государственными органами в сферах государственной службы и противодействия коррупции;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35) 
</w:t>
      </w:r>
      <w:r>
        <w:rPr>
          <w:rFonts w:ascii="Times New Roman"/>
          <w:b w:val="false"/>
          <w:i w:val="false"/>
          <w:color w:val="000000"/>
          <w:sz w:val="28"/>
        </w:rPr>
        <w:t>
осуществление иных функций, возложенных на Департамент законодательством Республики Казахстан, а также актами Президента Республики Казахстан и Агентства.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
</w:t>
      </w:r>
      <w:r>
        <w:rPr>
          <w:rFonts w:ascii="Times New Roman"/>
          <w:b w:val="false"/>
          <w:i w:val="false"/>
          <w:color w:val="000000"/>
          <w:sz w:val="28"/>
        </w:rPr>
        <w:t>
Права и обязанности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запрашивать и получать от государственных органов, организаций, должностных лиц необходимую информацию и материалы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проводить проверки по вопросам государственной службы и противодействия коррупции, оказания государственных услуг, по согласованию с государственными органами привлекать к проведению проверок их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вносить государственным органам, организациям в пределах компетенции обязательные к исполнению предписания об устранении нарушений законности;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вносить государственным органам, организациям обязательные к исполнению представления об устранении причин и условий, способствующих совершению коррупционных правонарушений;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 xml:space="preserve">
в случае выявления нарушений законодательства Республики Казахстан о государственной службе и противодействии коррупции принимать меры в порядке, установленном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>
принимать участие в разработке нормативных правовых актов по вопросам, касающимся деятельности Департамента и его структурных подразделений;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
</w:t>
      </w:r>
      <w:r>
        <w:rPr>
          <w:rFonts w:ascii="Times New Roman"/>
          <w:b w:val="false"/>
          <w:i w:val="false"/>
          <w:color w:val="000000"/>
          <w:sz w:val="28"/>
        </w:rPr>
        <w:t>
осуществлять оперативно-розыскную деятельность, дознание и предварительное следствие;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
</w:t>
      </w:r>
      <w:r>
        <w:rPr>
          <w:rFonts w:ascii="Times New Roman"/>
          <w:b w:val="false"/>
          <w:i w:val="false"/>
          <w:color w:val="000000"/>
          <w:sz w:val="28"/>
        </w:rPr>
        <w:t>
по имеющимся в производстве уголовным делам подвергать приводу лиц, уклоняющихся от явки по вызову;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
</w:t>
      </w:r>
      <w:r>
        <w:rPr>
          <w:rFonts w:ascii="Times New Roman"/>
          <w:b w:val="false"/>
          <w:i w:val="false"/>
          <w:color w:val="000000"/>
          <w:sz w:val="28"/>
        </w:rPr>
        <w:t>
изымать или производить выемку документов, товаров, предметов или иного имущества в соответствии с уголовно-процессуальным законодательством Республики Казахстан и законодательством Республики Казахстан об административных правонарушениях;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
</w:t>
      </w:r>
      <w:r>
        <w:rPr>
          <w:rFonts w:ascii="Times New Roman"/>
          <w:b w:val="false"/>
          <w:i w:val="false"/>
          <w:color w:val="000000"/>
          <w:sz w:val="28"/>
        </w:rPr>
        <w:t>
использовать соответствующие изоляторы временного содержания, следственные изоляторы в порядке, предусмотренном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
</w:t>
      </w:r>
      <w:r>
        <w:rPr>
          <w:rFonts w:ascii="Times New Roman"/>
          <w:b w:val="false"/>
          <w:i w:val="false"/>
          <w:color w:val="000000"/>
          <w:sz w:val="28"/>
        </w:rPr>
        <w:t>
составлять протоколы и рассматривать дела об административных правонарушениях, осуществлять административное задержание, а также применять другие меры, предусмотренные законодательством Республики Казахстан об административных правонарушениях;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
</w:t>
      </w:r>
      <w:r>
        <w:rPr>
          <w:rFonts w:ascii="Times New Roman"/>
          <w:b w:val="false"/>
          <w:i w:val="false"/>
          <w:color w:val="000000"/>
          <w:sz w:val="28"/>
        </w:rPr>
        <w:t>
требовать производства ревизий, налоговых и других проверок, аудита и оценки от уполномоченных органов и должностных лиц в случаях, предусмотренных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
</w:t>
      </w:r>
      <w:r>
        <w:rPr>
          <w:rFonts w:ascii="Times New Roman"/>
          <w:b w:val="false"/>
          <w:i w:val="false"/>
          <w:color w:val="000000"/>
          <w:sz w:val="28"/>
        </w:rPr>
        <w:t>
создавать и использовать информационные системы, обеспечивающие решение возложенных на Департамент и его структурные подразделения задач, организовывать исследования в ходе предварительного следствия, дознания, производства по делам об административных правонарушениях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
</w:t>
      </w:r>
      <w:r>
        <w:rPr>
          <w:rFonts w:ascii="Times New Roman"/>
          <w:b w:val="false"/>
          <w:i w:val="false"/>
          <w:color w:val="000000"/>
          <w:sz w:val="28"/>
        </w:rPr>
        <w:t>
взаимодействовать с институтами гражданского общества, государственными органами, организациями по основным направлениям деятельности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
</w:t>
      </w:r>
      <w:r>
        <w:rPr>
          <w:rFonts w:ascii="Times New Roman"/>
          <w:b w:val="false"/>
          <w:i w:val="false"/>
          <w:color w:val="000000"/>
          <w:sz w:val="28"/>
        </w:rPr>
        <w:t>
осуществлять иные полномочия,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62"/>
    <w:bookmarkStart w:name="z1346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Организация деятельности Департамента</w:t>
      </w:r>
    </w:p>
    <w:bookmarkEnd w:id="163"/>
    <w:bookmarkStart w:name="z134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16. 
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
</w:t>
      </w:r>
      <w:r>
        <w:rPr>
          <w:rFonts w:ascii="Times New Roman"/>
          <w:b w:val="false"/>
          <w:i w:val="false"/>
          <w:color w:val="000000"/>
          <w:sz w:val="28"/>
        </w:rPr>
        <w:t>
Руководитель Департамента назначается на должность и освобождается от должности Председателем Агентства.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
</w:t>
      </w:r>
      <w:r>
        <w:rPr>
          <w:rFonts w:ascii="Times New Roman"/>
          <w:b w:val="false"/>
          <w:i w:val="false"/>
          <w:color w:val="000000"/>
          <w:sz w:val="28"/>
        </w:rPr>
        <w:t>
Руководитель Департамента имеет заместителей, Заведующего Секретариатом дисциплинарного совета, которые назначаются на должность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
</w:t>
      </w:r>
      <w:r>
        <w:rPr>
          <w:rFonts w:ascii="Times New Roman"/>
          <w:b w:val="false"/>
          <w:i w:val="false"/>
          <w:color w:val="000000"/>
          <w:sz w:val="28"/>
        </w:rPr>
        <w:t>
Полномочия Руководителя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организует и осуществляет руководство работой Департамента, в том числе по вопросам предварительного расследования, дознания и оперативно-розыскной деятельности, осуществляет контроль за деятельностью структурных подразделений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определяет полномочия работников (сотрудников) Департамента и руководителей структурных подразделений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в пределах своих полномочий издает приказы и дает указания, обязательные для исполнения работниками (сотрудниками) Департамента, его структурных подразделений;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в установленном законодательством Республики Казахстан порядке назначает на должности и освобождает от должностей работников (сотрудников) Департамента, решает вопросы поощрения, оказания материальной помощи и налагает дисциплинарные взыскания;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вносит на рассмотрение Агентства представления о награждении работников (сотрудников) Департамента, его структурных подразделений государственными наградами и присвоении им почетных званий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>
представляет Департамент в отношениях с государственными органами и иными организациями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
</w:t>
      </w:r>
      <w:r>
        <w:rPr>
          <w:rFonts w:ascii="Times New Roman"/>
          <w:b w:val="false"/>
          <w:i w:val="false"/>
          <w:color w:val="000000"/>
          <w:sz w:val="28"/>
        </w:rPr>
        <w:t>
принимает решения по другим вопросам, отнесенным к его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
</w:t>
      </w:r>
      <w:r>
        <w:rPr>
          <w:rFonts w:ascii="Times New Roman"/>
          <w:b w:val="false"/>
          <w:i w:val="false"/>
          <w:color w:val="000000"/>
          <w:sz w:val="28"/>
        </w:rPr>
        <w:t>
Руководитель Департамента определяет полномочия своих заместителей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
</w:t>
      </w:r>
      <w:r>
        <w:rPr>
          <w:rFonts w:ascii="Times New Roman"/>
          <w:b w:val="false"/>
          <w:i w:val="false"/>
          <w:color w:val="000000"/>
          <w:sz w:val="28"/>
        </w:rPr>
        <w:t>
Руководитель Департамента имеет право образовывать консультативно-совещательные органы.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64"/>
    <w:bookmarkStart w:name="z1361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Имущество Департамента</w:t>
      </w:r>
    </w:p>
    <w:bookmarkEnd w:id="165"/>
    <w:bookmarkStart w:name="z136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22. 
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государством, а также имущества (включая денежные доходы), приобретенного в результате собственной деятельности,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
</w:t>
      </w:r>
      <w:r>
        <w:rPr>
          <w:rFonts w:ascii="Times New Roman"/>
          <w:b w:val="false"/>
          <w:i w:val="false"/>
          <w:color w:val="000000"/>
          <w:sz w:val="28"/>
        </w:rPr>
        <w:t>
Имущество, закрепленное за Департаментом,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
</w:t>
      </w:r>
      <w:r>
        <w:rPr>
          <w:rFonts w:ascii="Times New Roman"/>
          <w:b w:val="false"/>
          <w:i w:val="false"/>
          <w:color w:val="000000"/>
          <w:sz w:val="28"/>
        </w:rPr>
        <w:t>
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66"/>
    <w:bookmarkStart w:name="z1366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Реорганизация и упразднение Департамента</w:t>
      </w:r>
    </w:p>
    <w:bookmarkEnd w:id="167"/>
    <w:bookmarkStart w:name="z136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25. 
Реорганизация и упразднение Департамента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8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противодействию 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14 октября 2014 года № 13</w:t>
            </w:r>
          </w:p>
          <w:bookmarkEnd w:id="169"/>
        </w:tc>
      </w:tr>
    </w:tbl>
    <w:bookmarkStart w:name="z1369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>
о Департаменте Агентства Республики Казахстан по делам государственной службы и противодействию коррупции по городу Астане</w:t>
      </w:r>
    </w:p>
    <w:bookmarkEnd w:id="170"/>
    <w:bookmarkStart w:name="z1370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71"/>
    <w:bookmarkStart w:name="z137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
Департамент Агентства Республики Казахстан по делам государственной службы и противодействию коррупции по городу Астане (далее – Департамент) является государственным органом осуществляющим руководство в сфере государственной службы, оценки и контроля за качеством оказания государственных услуг, а также в пределах, предусмотренных законодательством Республики Казахстан, руководство и межотраслевую координацию и иные специальные исполнительные и разрешительные функции по предупреждению, выявлению, пресечению, раскрытию и расследованию коррупционных преступлений и правонарушений.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Департамент осуществляет свою деятельность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Правительства, иными нормативными правовыми актами Республики Казахстан,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Департамент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
</w:t>
      </w:r>
      <w:r>
        <w:rPr>
          <w:rFonts w:ascii="Times New Roman"/>
          <w:b w:val="false"/>
          <w:i w:val="false"/>
          <w:color w:val="000000"/>
          <w:sz w:val="28"/>
        </w:rPr>
        <w:t>
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
</w:t>
      </w:r>
      <w:r>
        <w:rPr>
          <w:rFonts w:ascii="Times New Roman"/>
          <w:b w:val="false"/>
          <w:i w:val="false"/>
          <w:color w:val="000000"/>
          <w:sz w:val="28"/>
        </w:rPr>
        <w:t>
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
</w:t>
      </w:r>
      <w:r>
        <w:rPr>
          <w:rFonts w:ascii="Times New Roman"/>
          <w:b w:val="false"/>
          <w:i w:val="false"/>
          <w:color w:val="000000"/>
          <w:sz w:val="28"/>
        </w:rPr>
        <w:t>
Структура и лимит штатной численности Департамента утверждаются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
</w:t>
      </w:r>
      <w:r>
        <w:rPr>
          <w:rFonts w:ascii="Times New Roman"/>
          <w:b w:val="false"/>
          <w:i w:val="false"/>
          <w:color w:val="000000"/>
          <w:sz w:val="28"/>
        </w:rPr>
        <w:t>
Юридический адрес Департамента: 010000, город Астана, улица Иманбаева, 16а.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
</w:t>
      </w:r>
      <w:r>
        <w:rPr>
          <w:rFonts w:ascii="Times New Roman"/>
          <w:b w:val="false"/>
          <w:i w:val="false"/>
          <w:color w:val="000000"/>
          <w:sz w:val="28"/>
        </w:rPr>
        <w:t>
Полное наименование Департамента – республиканское государственное учреждение «Департамент Агентства Республики Казахстан по делам государственной службы и противодействию коррупции по городу Астане».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Положение является учредительным документом Департамента.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
</w:t>
      </w:r>
      <w:r>
        <w:rPr>
          <w:rFonts w:ascii="Times New Roman"/>
          <w:b w:val="false"/>
          <w:i w:val="false"/>
          <w:color w:val="000000"/>
          <w:sz w:val="28"/>
        </w:rPr>
        <w:t>
Финансирование деятельности Департамента осуществляется из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
</w:t>
      </w:r>
      <w:r>
        <w:rPr>
          <w:rFonts w:ascii="Times New Roman"/>
          <w:b w:val="false"/>
          <w:i w:val="false"/>
          <w:color w:val="000000"/>
          <w:sz w:val="28"/>
        </w:rPr>
        <w:t>
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72"/>
    <w:bookmarkStart w:name="z1384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задачи, функции, права и обязанности Департамента</w:t>
      </w:r>
    </w:p>
    <w:bookmarkEnd w:id="173"/>
    <w:bookmarkStart w:name="z138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 
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участие в разработке и совершенствовании государственной политики в сферах государственной службы, противодействия коррупции и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координация деятельности территориальных подразделений центральных государственных органов, исполнительных органов, финансируемых из местных бюджетов, организаций в вопросах соблюдения законодательства о государственной службе, противодействия коррупции, минимизации причин и условий, способствующих совершению коррупционных правонарушений и преступлений, а также качества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формирование антикоррупционной культуры и системы предупреждения коррупции, а также минимизация причин и условий возникновения коррупционных правонарушений;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предупреждение, выявление, пресечение, раскрытие и расследование коррупционных преступлений и правонарушений.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
</w:t>
      </w:r>
      <w:r>
        <w:rPr>
          <w:rFonts w:ascii="Times New Roman"/>
          <w:b w:val="false"/>
          <w:i w:val="false"/>
          <w:color w:val="000000"/>
          <w:sz w:val="28"/>
        </w:rPr>
        <w:t>
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разработка предложений по совершенствованию нормативной правовой базы в сфере государственной службы и противодействия коррупции, повышению качества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выявление причин и условий, способствующих совершению коррупционных правонарушений в деятельности государственных органов,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разработка предложений по минимизации и устранению причин и условий возникновения коррупции в деятельности государственных органов,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осуществление мониторинга и оценки исполнения государственными органами, организациями предписаний об устранении нарушений законности и представлений об устранении и предотвращении причин и условий, способствующих совершению коррупционных правонарушений;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реализация образовательных программ по вопросам противодействия коррупции, повышение информированности населения о рисках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 xml:space="preserve">
взаимодействие с институтами гражданского общества и государственными органами, направленное на минимизацию уровня коррупции в восприятии общества;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
</w:t>
      </w:r>
      <w:r>
        <w:rPr>
          <w:rFonts w:ascii="Times New Roman"/>
          <w:b w:val="false"/>
          <w:i w:val="false"/>
          <w:color w:val="000000"/>
          <w:sz w:val="28"/>
        </w:rPr>
        <w:t>
осуществление мониторинга реализации имущества, конфискованного по уголовным делам о коррупционных преступлениях и приобретенного на средства, добытые преступным путем, как правило, с последующим опубликованием информации о его обращении в доход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
</w:t>
      </w:r>
      <w:r>
        <w:rPr>
          <w:rFonts w:ascii="Times New Roman"/>
          <w:b w:val="false"/>
          <w:i w:val="false"/>
          <w:color w:val="000000"/>
          <w:sz w:val="28"/>
        </w:rPr>
        <w:t>
ведение мониторинга состояния кадрового состава и государственных должностей государственной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
</w:t>
      </w:r>
      <w:r>
        <w:rPr>
          <w:rFonts w:ascii="Times New Roman"/>
          <w:b w:val="false"/>
          <w:i w:val="false"/>
          <w:color w:val="000000"/>
          <w:sz w:val="28"/>
        </w:rPr>
        <w:t>
формирование кадрового резерва административной государственной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
</w:t>
      </w:r>
      <w:r>
        <w:rPr>
          <w:rFonts w:ascii="Times New Roman"/>
          <w:b w:val="false"/>
          <w:i w:val="false"/>
          <w:color w:val="000000"/>
          <w:sz w:val="28"/>
        </w:rPr>
        <w:t>
координация деятельности государственных органов по вопросам подготовки, переподготовки и повышения квалификации государственных служащих, в том числе и за рубежом;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
</w:t>
      </w:r>
      <w:r>
        <w:rPr>
          <w:rFonts w:ascii="Times New Roman"/>
          <w:b w:val="false"/>
          <w:i w:val="false"/>
          <w:color w:val="000000"/>
          <w:sz w:val="28"/>
        </w:rPr>
        <w:t>
координация формирования и размещения государственного заказа по подготовке, переподготовке и повышению квалификации государственных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
</w:t>
      </w:r>
      <w:r>
        <w:rPr>
          <w:rFonts w:ascii="Times New Roman"/>
          <w:b w:val="false"/>
          <w:i w:val="false"/>
          <w:color w:val="000000"/>
          <w:sz w:val="28"/>
        </w:rPr>
        <w:t>
осуществление мониторинга прохождения государственной службы лицами, завершившими обучение по программам подготовки, переподготовки и повышения квалификации государственных служащих на основании государственного заказа;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
</w:t>
      </w:r>
      <w:r>
        <w:rPr>
          <w:rFonts w:ascii="Times New Roman"/>
          <w:b w:val="false"/>
          <w:i w:val="false"/>
          <w:color w:val="000000"/>
          <w:sz w:val="28"/>
        </w:rPr>
        <w:t>
участие в разработке предложений по совершенствованию системы оплаты труда, социально-правовой защиты государственных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
</w:t>
      </w:r>
      <w:r>
        <w:rPr>
          <w:rFonts w:ascii="Times New Roman"/>
          <w:b w:val="false"/>
          <w:i w:val="false"/>
          <w:color w:val="000000"/>
          <w:sz w:val="28"/>
        </w:rPr>
        <w:t>
организация тестирования государственных служащих и кандидатов на занятие административных государственных должностей;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
</w:t>
      </w:r>
      <w:r>
        <w:rPr>
          <w:rFonts w:ascii="Times New Roman"/>
          <w:b w:val="false"/>
          <w:i w:val="false"/>
          <w:color w:val="000000"/>
          <w:sz w:val="28"/>
        </w:rPr>
        <w:t>
консультирование государственных служащих в случае нарушения их прав и законных интересов;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
</w:t>
      </w:r>
      <w:r>
        <w:rPr>
          <w:rFonts w:ascii="Times New Roman"/>
          <w:b w:val="false"/>
          <w:i w:val="false"/>
          <w:color w:val="000000"/>
          <w:sz w:val="28"/>
        </w:rPr>
        <w:t>
согласование квалификационных требований к административным государственным должностям корпуса «Б», разрабатываемых государственными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
</w:t>
      </w:r>
      <w:r>
        <w:rPr>
          <w:rFonts w:ascii="Times New Roman"/>
          <w:b w:val="false"/>
          <w:i w:val="false"/>
          <w:color w:val="000000"/>
          <w:sz w:val="28"/>
        </w:rPr>
        <w:t>
согласование назначения на административную государственную должность корпуса «Б» в части соответствия кандидата предъявляемым квалификационным требованиям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
</w:t>
      </w:r>
      <w:r>
        <w:rPr>
          <w:rFonts w:ascii="Times New Roman"/>
          <w:b w:val="false"/>
          <w:i w:val="false"/>
          <w:color w:val="000000"/>
          <w:sz w:val="28"/>
        </w:rPr>
        <w:t>
осуществление в государственных органах оценки эффективности управления персоналом и качества оказания государственных услуг, за исключением государственных услуг, оказываемых в электронной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
</w:t>
      </w:r>
      <w:r>
        <w:rPr>
          <w:rFonts w:ascii="Times New Roman"/>
          <w:b w:val="false"/>
          <w:i w:val="false"/>
          <w:color w:val="000000"/>
          <w:sz w:val="28"/>
        </w:rPr>
        <w:t>
осуществление мониторинга удовлетворенности услугополучателей качеством оказываемых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
</w:t>
      </w:r>
      <w:r>
        <w:rPr>
          <w:rFonts w:ascii="Times New Roman"/>
          <w:b w:val="false"/>
          <w:i w:val="false"/>
          <w:color w:val="000000"/>
          <w:sz w:val="28"/>
        </w:rPr>
        <w:t>
создание общественных советов по взаимодействию и сотрудничеству с физическими лицами, некоммерческими организациями по вопросам оказания государственных услуг, противодействия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
</w:t>
      </w:r>
      <w:r>
        <w:rPr>
          <w:rFonts w:ascii="Times New Roman"/>
          <w:b w:val="false"/>
          <w:i w:val="false"/>
          <w:color w:val="000000"/>
          <w:sz w:val="28"/>
        </w:rPr>
        <w:t>
разработка предложений по повышению качества услуг, предоставляемых государственными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
</w:t>
      </w:r>
      <w:r>
        <w:rPr>
          <w:rFonts w:ascii="Times New Roman"/>
          <w:b w:val="false"/>
          <w:i w:val="false"/>
          <w:color w:val="000000"/>
          <w:sz w:val="28"/>
        </w:rPr>
        <w:t>
оказание информационной, консультативной, методической поддержки физическим лицам и некоммерческим организациям по проведению общественного мониторинга качества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
</w:t>
      </w:r>
      <w:r>
        <w:rPr>
          <w:rFonts w:ascii="Times New Roman"/>
          <w:b w:val="false"/>
          <w:i w:val="false"/>
          <w:color w:val="000000"/>
          <w:sz w:val="28"/>
        </w:rPr>
        <w:t>
консультирование государственных служащих и граждан по вопросам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
</w:t>
      </w:r>
      <w:r>
        <w:rPr>
          <w:rFonts w:ascii="Times New Roman"/>
          <w:b w:val="false"/>
          <w:i w:val="false"/>
          <w:color w:val="000000"/>
          <w:sz w:val="28"/>
        </w:rPr>
        <w:t>
рассмотрение обращений государственных служащих на действия и решения государственных органов или должностных лиц по вопросам применения законодательства Республики Казахстан о государственной службе и противодействии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
</w:t>
      </w:r>
      <w:r>
        <w:rPr>
          <w:rFonts w:ascii="Times New Roman"/>
          <w:b w:val="false"/>
          <w:i w:val="false"/>
          <w:color w:val="000000"/>
          <w:sz w:val="28"/>
        </w:rPr>
        <w:t>
осуществление контроля за соблюдением законодательства Республики Казахстан в сферах государственной службы, противодействия коррупции, служебной этики государственными служащими, за качеством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
</w:t>
      </w:r>
      <w:r>
        <w:rPr>
          <w:rFonts w:ascii="Times New Roman"/>
          <w:b w:val="false"/>
          <w:i w:val="false"/>
          <w:color w:val="000000"/>
          <w:sz w:val="28"/>
        </w:rPr>
        <w:t>
рассмотрение дисциплинарных дел в отношении государственных служащих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
</w:t>
      </w:r>
      <w:r>
        <w:rPr>
          <w:rFonts w:ascii="Times New Roman"/>
          <w:b w:val="false"/>
          <w:i w:val="false"/>
          <w:color w:val="000000"/>
          <w:sz w:val="28"/>
        </w:rPr>
        <w:t>
согласование досрочного снятия дисциплинарных взысканий с административных государственных служащих за совершение коррупционного правонарушения;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28) 
</w:t>
      </w:r>
      <w:r>
        <w:rPr>
          <w:rFonts w:ascii="Times New Roman"/>
          <w:b w:val="false"/>
          <w:i w:val="false"/>
          <w:color w:val="000000"/>
          <w:sz w:val="28"/>
        </w:rPr>
        <w:t>
согласование увольнения административных государственных служащих, не прошедших испытательный срок;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29) 
</w:t>
      </w:r>
      <w:r>
        <w:rPr>
          <w:rFonts w:ascii="Times New Roman"/>
          <w:b w:val="false"/>
          <w:i w:val="false"/>
          <w:color w:val="000000"/>
          <w:sz w:val="28"/>
        </w:rPr>
        <w:t>
координация работы дисциплинарных комиссий государственных органов по рассмотрению дисциплинарных дел административных государственных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30) 
</w:t>
      </w:r>
      <w:r>
        <w:rPr>
          <w:rFonts w:ascii="Times New Roman"/>
          <w:b w:val="false"/>
          <w:i w:val="false"/>
          <w:color w:val="000000"/>
          <w:sz w:val="28"/>
        </w:rPr>
        <w:t>
предупреждение, выявление, пресечение, раскрытие и расследование коррупционных преступлений и правонарушений;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31) 
</w:t>
      </w:r>
      <w:r>
        <w:rPr>
          <w:rFonts w:ascii="Times New Roman"/>
          <w:b w:val="false"/>
          <w:i w:val="false"/>
          <w:color w:val="000000"/>
          <w:sz w:val="28"/>
        </w:rPr>
        <w:t>
проведение анализа практики оперативно-розыскной, административной, следственной деятельности и дознания по коррупционным правонарушениям и преступлениям;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32) 
</w:t>
      </w:r>
      <w:r>
        <w:rPr>
          <w:rFonts w:ascii="Times New Roman"/>
          <w:b w:val="false"/>
          <w:i w:val="false"/>
          <w:color w:val="000000"/>
          <w:sz w:val="28"/>
        </w:rPr>
        <w:t>
совершенствование форм и методов борьбы с коррупционными преступлениями и правонарушениями, определение стратегии и тактики оперативно-розыскной деятельности, выработка и реализация мер по повышению эффективности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33) 
</w:t>
      </w:r>
      <w:r>
        <w:rPr>
          <w:rFonts w:ascii="Times New Roman"/>
          <w:b w:val="false"/>
          <w:i w:val="false"/>
          <w:color w:val="000000"/>
          <w:sz w:val="28"/>
        </w:rPr>
        <w:t>
по согласованию с Агентством осуществление взаимодействия с соответствующими органами иностранных государств по вопросам борьбы с коррупционными преступлениями и правонарушениями;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34) 
</w:t>
      </w:r>
      <w:r>
        <w:rPr>
          <w:rFonts w:ascii="Times New Roman"/>
          <w:b w:val="false"/>
          <w:i w:val="false"/>
          <w:color w:val="000000"/>
          <w:sz w:val="28"/>
        </w:rPr>
        <w:t xml:space="preserve">
взаимодействие с другими государственными органами в сферах государственной службы и противодействия коррупции;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35) 
</w:t>
      </w:r>
      <w:r>
        <w:rPr>
          <w:rFonts w:ascii="Times New Roman"/>
          <w:b w:val="false"/>
          <w:i w:val="false"/>
          <w:color w:val="000000"/>
          <w:sz w:val="28"/>
        </w:rPr>
        <w:t>
осуществление иных функций, возложенных на Департамент законодательством Республики Казахстан, а также актами Президента Республики Казахстан и Агентства.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
</w:t>
      </w:r>
      <w:r>
        <w:rPr>
          <w:rFonts w:ascii="Times New Roman"/>
          <w:b w:val="false"/>
          <w:i w:val="false"/>
          <w:color w:val="000000"/>
          <w:sz w:val="28"/>
        </w:rPr>
        <w:t>
Права и обязанности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запрашивать и получать от государственных органов, организаций, должностных лиц необходимую информацию и материалы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проводить проверки по вопросам государственной службы и противодействия коррупции, оказания государственных услуг, по согласованию с государственными органами привлекать к проведению проверок их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вносить государственным органам, организациям в пределах компетенции обязательные к исполнению предписания об устранении нарушений законности;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вносить государственным органам, организациям обязательные к исполнению представления об устранении причин и условий, способствующих совершению коррупционных правонарушений;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 xml:space="preserve">
в случае выявления нарушений законодательства Республики Казахстан о государственной службе и противодействии коррупции принимать меры в порядке, установленном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>
принимать участие в разработке нормативных правовых актов по вопросам, касающимся деятельности Департамента и его структурных подразделений;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
</w:t>
      </w:r>
      <w:r>
        <w:rPr>
          <w:rFonts w:ascii="Times New Roman"/>
          <w:b w:val="false"/>
          <w:i w:val="false"/>
          <w:color w:val="000000"/>
          <w:sz w:val="28"/>
        </w:rPr>
        <w:t>
осуществлять оперативно-розыскную деятельность, дознание и предварительное следствие;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
</w:t>
      </w:r>
      <w:r>
        <w:rPr>
          <w:rFonts w:ascii="Times New Roman"/>
          <w:b w:val="false"/>
          <w:i w:val="false"/>
          <w:color w:val="000000"/>
          <w:sz w:val="28"/>
        </w:rPr>
        <w:t>
по имеющимся в производстве уголовным делам подвергать приводу лиц, уклоняющихся от явки по вызову;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
</w:t>
      </w:r>
      <w:r>
        <w:rPr>
          <w:rFonts w:ascii="Times New Roman"/>
          <w:b w:val="false"/>
          <w:i w:val="false"/>
          <w:color w:val="000000"/>
          <w:sz w:val="28"/>
        </w:rPr>
        <w:t>
изымать или производить выемку документов, товаров, предметов или иного имущества в соответствии с уголовно-процессуальным законодательством Республики Казахстан и законодательством Республики Казахстан об административных правонарушениях;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
</w:t>
      </w:r>
      <w:r>
        <w:rPr>
          <w:rFonts w:ascii="Times New Roman"/>
          <w:b w:val="false"/>
          <w:i w:val="false"/>
          <w:color w:val="000000"/>
          <w:sz w:val="28"/>
        </w:rPr>
        <w:t>
использовать соответствующие изоляторы временного содержания, следственные изоляторы в порядке, предусмотренном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
</w:t>
      </w:r>
      <w:r>
        <w:rPr>
          <w:rFonts w:ascii="Times New Roman"/>
          <w:b w:val="false"/>
          <w:i w:val="false"/>
          <w:color w:val="000000"/>
          <w:sz w:val="28"/>
        </w:rPr>
        <w:t>
составлять протоколы и рассматривать дела об административных правонарушениях, осуществлять административное задержание, а также применять другие меры, предусмотренные законодательством Республики Казахстан об административных правонарушениях;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
</w:t>
      </w:r>
      <w:r>
        <w:rPr>
          <w:rFonts w:ascii="Times New Roman"/>
          <w:b w:val="false"/>
          <w:i w:val="false"/>
          <w:color w:val="000000"/>
          <w:sz w:val="28"/>
        </w:rPr>
        <w:t>
требовать производства ревизий, налоговых и других проверок, аудита и оценки от уполномоченных органов и должностных лиц в случаях, предусмотренных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
</w:t>
      </w:r>
      <w:r>
        <w:rPr>
          <w:rFonts w:ascii="Times New Roman"/>
          <w:b w:val="false"/>
          <w:i w:val="false"/>
          <w:color w:val="000000"/>
          <w:sz w:val="28"/>
        </w:rPr>
        <w:t>
создавать и использовать информационные системы, обеспечивающие решение возложенных на Департамент и его структурные подразделения задач, организовывать исследования в ходе предварительного следствия, дознания, производства по делам об административных правонарушениях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
</w:t>
      </w:r>
      <w:r>
        <w:rPr>
          <w:rFonts w:ascii="Times New Roman"/>
          <w:b w:val="false"/>
          <w:i w:val="false"/>
          <w:color w:val="000000"/>
          <w:sz w:val="28"/>
        </w:rPr>
        <w:t>
взаимодействовать с институтами гражданского общества, государственными органами, организациями по основным направлениям деятельности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
</w:t>
      </w:r>
      <w:r>
        <w:rPr>
          <w:rFonts w:ascii="Times New Roman"/>
          <w:b w:val="false"/>
          <w:i w:val="false"/>
          <w:color w:val="000000"/>
          <w:sz w:val="28"/>
        </w:rPr>
        <w:t>
осуществлять иные полномочия,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74"/>
    <w:bookmarkStart w:name="z1442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Организация деятельности Департамента</w:t>
      </w:r>
    </w:p>
    <w:bookmarkEnd w:id="175"/>
    <w:bookmarkStart w:name="z144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16. 
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
</w:t>
      </w:r>
      <w:r>
        <w:rPr>
          <w:rFonts w:ascii="Times New Roman"/>
          <w:b w:val="false"/>
          <w:i w:val="false"/>
          <w:color w:val="000000"/>
          <w:sz w:val="28"/>
        </w:rPr>
        <w:t>
Руководитель Департамента назначается на должность и освобождается от должности Председателем Агентства.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
</w:t>
      </w:r>
      <w:r>
        <w:rPr>
          <w:rFonts w:ascii="Times New Roman"/>
          <w:b w:val="false"/>
          <w:i w:val="false"/>
          <w:color w:val="000000"/>
          <w:sz w:val="28"/>
        </w:rPr>
        <w:t>
Руководитель Департамента имеет заместителей, Заведующего Секретариатом дисциплинарного совета, которые назначаются на должность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
</w:t>
      </w:r>
      <w:r>
        <w:rPr>
          <w:rFonts w:ascii="Times New Roman"/>
          <w:b w:val="false"/>
          <w:i w:val="false"/>
          <w:color w:val="000000"/>
          <w:sz w:val="28"/>
        </w:rPr>
        <w:t>
Полномочия Руководителя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организует и осуществляет руководство работой Департамента, в том числе по вопросам предварительного расследования, дознания и оперативно-розыскной деятельности, осуществляет контроль за деятельностью структурных подразделений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определяет полномочия работников (сотрудников) Департамента и руководителей структурных подразделений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в пределах своих полномочий издает приказы и дает указания, обязательные для исполнения работниками (сотрудниками) Департамента, его структурных подразделений;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в установленном законодательством Республики Казахстан порядке назначает на должности и освобождает от должностей работников (сотрудников) Департамента, решает вопросы поощрения, оказания материальной помощи и налагает дисциплинарные взыскания;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вносит на рассмотрение Агентства представления о награждении работников (сотрудников) Департамента, его структурных подразделений государственными наградами и присвоении им почетных званий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>
представляет Департамент в отношениях с государственными органами и иными организациями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
</w:t>
      </w:r>
      <w:r>
        <w:rPr>
          <w:rFonts w:ascii="Times New Roman"/>
          <w:b w:val="false"/>
          <w:i w:val="false"/>
          <w:color w:val="000000"/>
          <w:sz w:val="28"/>
        </w:rPr>
        <w:t>
принимает решения по другим вопросам, отнесенным к его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
</w:t>
      </w:r>
      <w:r>
        <w:rPr>
          <w:rFonts w:ascii="Times New Roman"/>
          <w:b w:val="false"/>
          <w:i w:val="false"/>
          <w:color w:val="000000"/>
          <w:sz w:val="28"/>
        </w:rPr>
        <w:t>
Руководитель Департамента определяет полномочия своих заместителей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
</w:t>
      </w:r>
      <w:r>
        <w:rPr>
          <w:rFonts w:ascii="Times New Roman"/>
          <w:b w:val="false"/>
          <w:i w:val="false"/>
          <w:color w:val="000000"/>
          <w:sz w:val="28"/>
        </w:rPr>
        <w:t>
Руководитель Департамента имеет право образовывать консультативно-совещательные органы.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76"/>
    <w:bookmarkStart w:name="z1457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Имущество Департамента</w:t>
      </w:r>
    </w:p>
    <w:bookmarkEnd w:id="177"/>
    <w:bookmarkStart w:name="z1458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22. 
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государством, а также имущества (включая денежные доходы), приобретенного в результате собственной деятельности,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
</w:t>
      </w:r>
      <w:r>
        <w:rPr>
          <w:rFonts w:ascii="Times New Roman"/>
          <w:b w:val="false"/>
          <w:i w:val="false"/>
          <w:color w:val="000000"/>
          <w:sz w:val="28"/>
        </w:rPr>
        <w:t>
Имущество, закрепленное за Департаментом,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
</w:t>
      </w:r>
      <w:r>
        <w:rPr>
          <w:rFonts w:ascii="Times New Roman"/>
          <w:b w:val="false"/>
          <w:i w:val="false"/>
          <w:color w:val="000000"/>
          <w:sz w:val="28"/>
        </w:rPr>
        <w:t>
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78"/>
    <w:bookmarkStart w:name="z1462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Реорганизация и упразднение Департамента</w:t>
      </w:r>
    </w:p>
    <w:bookmarkEnd w:id="179"/>
    <w:bookmarkStart w:name="z146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25. 
Реорганизация и упразднение Департамента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4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противодействию 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14 октября 2014 года № 13</w:t>
            </w:r>
          </w:p>
          <w:bookmarkEnd w:id="181"/>
        </w:tc>
      </w:tr>
    </w:tbl>
    <w:bookmarkStart w:name="z1465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>
о Департаменте Агентства Республики Казахстан по делам государственной службы и противодействию коррупции по городу Алматы</w:t>
      </w:r>
    </w:p>
    <w:bookmarkEnd w:id="182"/>
    <w:bookmarkStart w:name="z1466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83"/>
    <w:bookmarkStart w:name="z1467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
Департамент Агентства Республики Казахстан по делам государственной службы и противодействию коррупции по городу Алматы (далее – Департамент) является государственным органом осуществляющим руководство в сфере государственной службы, оценки и контроля за качеством оказания государственных услуг, а также в пределах, предусмотренных законодательством Республики Казахстан, руководство и межотраслевую координацию и иные специальные исполнительные и разрешительные функции по предупреждению, выявлению, пресечению, раскрытию и расследованию коррупционных преступлений и правонарушений.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Департамент осуществляет свою деятельность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Правительства, иными нормативными правовыми актами Республики Казахстан,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Департамент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
</w:t>
      </w:r>
      <w:r>
        <w:rPr>
          <w:rFonts w:ascii="Times New Roman"/>
          <w:b w:val="false"/>
          <w:i w:val="false"/>
          <w:color w:val="000000"/>
          <w:sz w:val="28"/>
        </w:rPr>
        <w:t>
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
</w:t>
      </w:r>
      <w:r>
        <w:rPr>
          <w:rFonts w:ascii="Times New Roman"/>
          <w:b w:val="false"/>
          <w:i w:val="false"/>
          <w:color w:val="000000"/>
          <w:sz w:val="28"/>
        </w:rPr>
        <w:t>
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
</w:t>
      </w:r>
      <w:r>
        <w:rPr>
          <w:rFonts w:ascii="Times New Roman"/>
          <w:b w:val="false"/>
          <w:i w:val="false"/>
          <w:color w:val="000000"/>
          <w:sz w:val="28"/>
        </w:rPr>
        <w:t>
Структура и лимит штатной численности Департамента утверждаются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
</w:t>
      </w:r>
      <w:r>
        <w:rPr>
          <w:rFonts w:ascii="Times New Roman"/>
          <w:b w:val="false"/>
          <w:i w:val="false"/>
          <w:color w:val="000000"/>
          <w:sz w:val="28"/>
        </w:rPr>
        <w:t>
Юридический адрес Департамента: 050002, город Алматы, улица Жибек жолы, 15.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
</w:t>
      </w:r>
      <w:r>
        <w:rPr>
          <w:rFonts w:ascii="Times New Roman"/>
          <w:b w:val="false"/>
          <w:i w:val="false"/>
          <w:color w:val="000000"/>
          <w:sz w:val="28"/>
        </w:rPr>
        <w:t>
Полное наименование Департамента – республиканское государственное учреждение «Департамент Агентства Республики Казахстан по делам государственной службы и противодействию коррупции по городу Алматы».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Положение является учредительным документом Департамента.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
</w:t>
      </w:r>
      <w:r>
        <w:rPr>
          <w:rFonts w:ascii="Times New Roman"/>
          <w:b w:val="false"/>
          <w:i w:val="false"/>
          <w:color w:val="000000"/>
          <w:sz w:val="28"/>
        </w:rPr>
        <w:t>
Финансирование деятельности Департамента осуществляется из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
</w:t>
      </w:r>
      <w:r>
        <w:rPr>
          <w:rFonts w:ascii="Times New Roman"/>
          <w:b w:val="false"/>
          <w:i w:val="false"/>
          <w:color w:val="000000"/>
          <w:sz w:val="28"/>
        </w:rPr>
        <w:t>
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84"/>
    <w:bookmarkStart w:name="z1480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задачи, функции, права и обязанности Департамента</w:t>
      </w:r>
    </w:p>
    <w:bookmarkEnd w:id="185"/>
    <w:bookmarkStart w:name="z148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 
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участие в разработке и совершенствовании государственной политики в сферах государственной службы, противодействия коррупции и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координация деятельности территориальных подразделений центральных государственных органов, исполнительных органов, финансируемых из местных бюджетов, организаций в вопросах соблюдения законодательства о государственной службе, противодействия коррупции, минимизации причин и условий, способствующих совершению коррупционных правонарушений и преступлений, а также качества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формирование антикоррупционной культуры и системы предупреждения коррупции, а также минимизация причин и условий возникновения коррупционных правонарушений;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предупреждение, выявление, пресечение, раскрытие и расследование коррупционных преступлений и правонарушений.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
</w:t>
      </w:r>
      <w:r>
        <w:rPr>
          <w:rFonts w:ascii="Times New Roman"/>
          <w:b w:val="false"/>
          <w:i w:val="false"/>
          <w:color w:val="000000"/>
          <w:sz w:val="28"/>
        </w:rPr>
        <w:t>
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разработка предложений по совершенствованию нормативной правовой базы в сфере государственной службы и противодействия коррупции, повышению качества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выявление причин и условий, способствующих совершению коррупционных правонарушений в деятельности государственных органов,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разработка предложений по минимизации и устранению причин и условий возникновения коррупции в деятельности государственных органов,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осуществление мониторинга и оценки исполнения государственными органами, организациями предписаний об устранении нарушений законности и представлений об устранении и предотвращении причин и условий, способствующих совершению коррупционных правонарушений;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реализация образовательных программ по вопросам противодействия коррупции, повышение информированности населения о рисках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 xml:space="preserve">
взаимодействие с институтами гражданского общества и государственными органами, направленное на минимизацию уровня коррупции в восприятии общества;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
</w:t>
      </w:r>
      <w:r>
        <w:rPr>
          <w:rFonts w:ascii="Times New Roman"/>
          <w:b w:val="false"/>
          <w:i w:val="false"/>
          <w:color w:val="000000"/>
          <w:sz w:val="28"/>
        </w:rPr>
        <w:t>
осуществление мониторинга реализации имущества, конфискованного по уголовным делам о коррупционных преступлениях и приобретенного на средства, добытые преступным путем, как правило, с последующим опубликованием информации о его обращении в доход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
</w:t>
      </w:r>
      <w:r>
        <w:rPr>
          <w:rFonts w:ascii="Times New Roman"/>
          <w:b w:val="false"/>
          <w:i w:val="false"/>
          <w:color w:val="000000"/>
          <w:sz w:val="28"/>
        </w:rPr>
        <w:t>
ведение мониторинга состояния кадрового состава и государственных должностей государственной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
</w:t>
      </w:r>
      <w:r>
        <w:rPr>
          <w:rFonts w:ascii="Times New Roman"/>
          <w:b w:val="false"/>
          <w:i w:val="false"/>
          <w:color w:val="000000"/>
          <w:sz w:val="28"/>
        </w:rPr>
        <w:t>
формирование кадрового резерва административной государственной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
</w:t>
      </w:r>
      <w:r>
        <w:rPr>
          <w:rFonts w:ascii="Times New Roman"/>
          <w:b w:val="false"/>
          <w:i w:val="false"/>
          <w:color w:val="000000"/>
          <w:sz w:val="28"/>
        </w:rPr>
        <w:t>
координация деятельности государственных органов по вопросам подготовки, переподготовки и повышения квалификации государственных служащих, в том числе и за рубежом;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
</w:t>
      </w:r>
      <w:r>
        <w:rPr>
          <w:rFonts w:ascii="Times New Roman"/>
          <w:b w:val="false"/>
          <w:i w:val="false"/>
          <w:color w:val="000000"/>
          <w:sz w:val="28"/>
        </w:rPr>
        <w:t>
координация формирования и размещения государственного заказа по подготовке, переподготовке и повышению квалификации государственных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
</w:t>
      </w:r>
      <w:r>
        <w:rPr>
          <w:rFonts w:ascii="Times New Roman"/>
          <w:b w:val="false"/>
          <w:i w:val="false"/>
          <w:color w:val="000000"/>
          <w:sz w:val="28"/>
        </w:rPr>
        <w:t>
осуществление мониторинга прохождения государственной службы лицами, завершившими обучение по программам подготовки, переподготовки и повышения квалификации государственных служащих на основании государственного заказа;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
</w:t>
      </w:r>
      <w:r>
        <w:rPr>
          <w:rFonts w:ascii="Times New Roman"/>
          <w:b w:val="false"/>
          <w:i w:val="false"/>
          <w:color w:val="000000"/>
          <w:sz w:val="28"/>
        </w:rPr>
        <w:t>
участие в разработке предложений по совершенствованию системы оплаты труда, социально-правовой защиты государственных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
</w:t>
      </w:r>
      <w:r>
        <w:rPr>
          <w:rFonts w:ascii="Times New Roman"/>
          <w:b w:val="false"/>
          <w:i w:val="false"/>
          <w:color w:val="000000"/>
          <w:sz w:val="28"/>
        </w:rPr>
        <w:t>
организация тестирования государственных служащих и кандидатов на занятие административных государственных должностей;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
</w:t>
      </w:r>
      <w:r>
        <w:rPr>
          <w:rFonts w:ascii="Times New Roman"/>
          <w:b w:val="false"/>
          <w:i w:val="false"/>
          <w:color w:val="000000"/>
          <w:sz w:val="28"/>
        </w:rPr>
        <w:t>
консультирование государственных служащих в случае нарушения их прав и законных интересов;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
</w:t>
      </w:r>
      <w:r>
        <w:rPr>
          <w:rFonts w:ascii="Times New Roman"/>
          <w:b w:val="false"/>
          <w:i w:val="false"/>
          <w:color w:val="000000"/>
          <w:sz w:val="28"/>
        </w:rPr>
        <w:t>
согласование квалификационных требований к административным государственным должностям корпуса «Б», разрабатываемых государственными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
</w:t>
      </w:r>
      <w:r>
        <w:rPr>
          <w:rFonts w:ascii="Times New Roman"/>
          <w:b w:val="false"/>
          <w:i w:val="false"/>
          <w:color w:val="000000"/>
          <w:sz w:val="28"/>
        </w:rPr>
        <w:t>
согласование назначения на административную государственную должность корпуса «Б» в части соответствия кандидата предъявляемым квалификационным требованиям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
</w:t>
      </w:r>
      <w:r>
        <w:rPr>
          <w:rFonts w:ascii="Times New Roman"/>
          <w:b w:val="false"/>
          <w:i w:val="false"/>
          <w:color w:val="000000"/>
          <w:sz w:val="28"/>
        </w:rPr>
        <w:t>
осуществление в государственных органах оценки эффективности управления персоналом и качества оказания государственных услуг, за исключением государственных услуг, оказываемых в электронной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
</w:t>
      </w:r>
      <w:r>
        <w:rPr>
          <w:rFonts w:ascii="Times New Roman"/>
          <w:b w:val="false"/>
          <w:i w:val="false"/>
          <w:color w:val="000000"/>
          <w:sz w:val="28"/>
        </w:rPr>
        <w:t>
осуществление мониторинга удовлетворенности услугополучателей качеством оказываемых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
</w:t>
      </w:r>
      <w:r>
        <w:rPr>
          <w:rFonts w:ascii="Times New Roman"/>
          <w:b w:val="false"/>
          <w:i w:val="false"/>
          <w:color w:val="000000"/>
          <w:sz w:val="28"/>
        </w:rPr>
        <w:t>
создание общественных советов по взаимодействию и сотрудничеству с физическими лицами, некоммерческими организациями по вопросам оказания государственных услуг, противодействия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
</w:t>
      </w:r>
      <w:r>
        <w:rPr>
          <w:rFonts w:ascii="Times New Roman"/>
          <w:b w:val="false"/>
          <w:i w:val="false"/>
          <w:color w:val="000000"/>
          <w:sz w:val="28"/>
        </w:rPr>
        <w:t>
разработка предложений по повышению качества услуг, предоставляемых государственными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
</w:t>
      </w:r>
      <w:r>
        <w:rPr>
          <w:rFonts w:ascii="Times New Roman"/>
          <w:b w:val="false"/>
          <w:i w:val="false"/>
          <w:color w:val="000000"/>
          <w:sz w:val="28"/>
        </w:rPr>
        <w:t>
оказание информационной, консультативной, методической поддержки физическим лицам и некоммерческим организациям по проведению общественного мониторинга качества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
</w:t>
      </w:r>
      <w:r>
        <w:rPr>
          <w:rFonts w:ascii="Times New Roman"/>
          <w:b w:val="false"/>
          <w:i w:val="false"/>
          <w:color w:val="000000"/>
          <w:sz w:val="28"/>
        </w:rPr>
        <w:t>
консультирование государственных служащих и граждан по вопросам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
</w:t>
      </w:r>
      <w:r>
        <w:rPr>
          <w:rFonts w:ascii="Times New Roman"/>
          <w:b w:val="false"/>
          <w:i w:val="false"/>
          <w:color w:val="000000"/>
          <w:sz w:val="28"/>
        </w:rPr>
        <w:t>
рассмотрение обращений государственных служащих на действия и решения государственных органов или должностных лиц по вопросам применения законодательства Республики Казахстан о государственной службе и противодействии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
</w:t>
      </w:r>
      <w:r>
        <w:rPr>
          <w:rFonts w:ascii="Times New Roman"/>
          <w:b w:val="false"/>
          <w:i w:val="false"/>
          <w:color w:val="000000"/>
          <w:sz w:val="28"/>
        </w:rPr>
        <w:t>
осуществление контроля за соблюдением законодательства Республики Казахстан в сферах государственной службы, противодействия коррупции, служебной этики государственными служащими, за качеством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
</w:t>
      </w:r>
      <w:r>
        <w:rPr>
          <w:rFonts w:ascii="Times New Roman"/>
          <w:b w:val="false"/>
          <w:i w:val="false"/>
          <w:color w:val="000000"/>
          <w:sz w:val="28"/>
        </w:rPr>
        <w:t>
рассмотрение дисциплинарных дел в отношении государственных служащих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
</w:t>
      </w:r>
      <w:r>
        <w:rPr>
          <w:rFonts w:ascii="Times New Roman"/>
          <w:b w:val="false"/>
          <w:i w:val="false"/>
          <w:color w:val="000000"/>
          <w:sz w:val="28"/>
        </w:rPr>
        <w:t>
согласование досрочного снятия дисциплинарных взысканий с административных государственных служащих за совершение коррупционного правонарушения;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28) 
</w:t>
      </w:r>
      <w:r>
        <w:rPr>
          <w:rFonts w:ascii="Times New Roman"/>
          <w:b w:val="false"/>
          <w:i w:val="false"/>
          <w:color w:val="000000"/>
          <w:sz w:val="28"/>
        </w:rPr>
        <w:t>
согласование увольнения административных государственных служащих, не прошедших испытательный срок;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29) 
</w:t>
      </w:r>
      <w:r>
        <w:rPr>
          <w:rFonts w:ascii="Times New Roman"/>
          <w:b w:val="false"/>
          <w:i w:val="false"/>
          <w:color w:val="000000"/>
          <w:sz w:val="28"/>
        </w:rPr>
        <w:t>
координация работы дисциплинарных комиссий государственных органов по рассмотрению дисциплинарных дел административных государственных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30) 
</w:t>
      </w:r>
      <w:r>
        <w:rPr>
          <w:rFonts w:ascii="Times New Roman"/>
          <w:b w:val="false"/>
          <w:i w:val="false"/>
          <w:color w:val="000000"/>
          <w:sz w:val="28"/>
        </w:rPr>
        <w:t>
предупреждение, выявление, пресечение, раскрытие и расследование коррупционных преступлений и правонарушений;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31) 
</w:t>
      </w:r>
      <w:r>
        <w:rPr>
          <w:rFonts w:ascii="Times New Roman"/>
          <w:b w:val="false"/>
          <w:i w:val="false"/>
          <w:color w:val="000000"/>
          <w:sz w:val="28"/>
        </w:rPr>
        <w:t>
проведение анализа практики оперативно-розыскной, административной, следственной деятельности и дознания по коррупционным правонарушениям и преступлениям;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32) 
</w:t>
      </w:r>
      <w:r>
        <w:rPr>
          <w:rFonts w:ascii="Times New Roman"/>
          <w:b w:val="false"/>
          <w:i w:val="false"/>
          <w:color w:val="000000"/>
          <w:sz w:val="28"/>
        </w:rPr>
        <w:t>
совершенствование форм и методов борьбы с коррупционными преступлениями и правонарушениями, определение стратегии и тактики оперативно-розыскной деятельности, выработка и реализация мер по повышению эффективности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33) 
</w:t>
      </w:r>
      <w:r>
        <w:rPr>
          <w:rFonts w:ascii="Times New Roman"/>
          <w:b w:val="false"/>
          <w:i w:val="false"/>
          <w:color w:val="000000"/>
          <w:sz w:val="28"/>
        </w:rPr>
        <w:t>
по согласованию с Агентством осуществление взаимодействия с соответствующими органами иностранных государств по вопросам борьбы с коррупционными преступлениями и правонарушениями;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34) 
</w:t>
      </w:r>
      <w:r>
        <w:rPr>
          <w:rFonts w:ascii="Times New Roman"/>
          <w:b w:val="false"/>
          <w:i w:val="false"/>
          <w:color w:val="000000"/>
          <w:sz w:val="28"/>
        </w:rPr>
        <w:t xml:space="preserve">
взаимодействие с другими государственными органами в сферах государственной службы и противодействия коррупции;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35) 
</w:t>
      </w:r>
      <w:r>
        <w:rPr>
          <w:rFonts w:ascii="Times New Roman"/>
          <w:b w:val="false"/>
          <w:i w:val="false"/>
          <w:color w:val="000000"/>
          <w:sz w:val="28"/>
        </w:rPr>
        <w:t>
осуществление иных функций, возложенных на Департамент законодательством Республики Казахстан, а также актами Президента Республики Казахстан и Агентства.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
</w:t>
      </w:r>
      <w:r>
        <w:rPr>
          <w:rFonts w:ascii="Times New Roman"/>
          <w:b w:val="false"/>
          <w:i w:val="false"/>
          <w:color w:val="000000"/>
          <w:sz w:val="28"/>
        </w:rPr>
        <w:t>
Права и обязанности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запрашивать и получать от государственных органов, организаций, должностных лиц необходимую информацию и материалы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проводить проверки по вопросам государственной службы и противодействия коррупции, оказания государственных услуг, по согласованию с государственными органами привлекать к проведению проверок их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вносить государственным органам, организациям в пределах компетенции обязательные к исполнению предписания об устранении нарушений законности;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вносить государственным органам, организациям обязательные к исполнению представления об устранении причин и условий, способствующих совершению коррупционных правонарушений;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 xml:space="preserve">
в случае выявления нарушений законодательства Республики Казахстан о государственной службе и противодействии коррупции принимать меры в порядке, установленном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>
принимать участие в разработке нормативных правовых актов по вопросам, касающимся деятельности Департамента и его структурных подразделений;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
</w:t>
      </w:r>
      <w:r>
        <w:rPr>
          <w:rFonts w:ascii="Times New Roman"/>
          <w:b w:val="false"/>
          <w:i w:val="false"/>
          <w:color w:val="000000"/>
          <w:sz w:val="28"/>
        </w:rPr>
        <w:t>
осуществлять оперативно-розыскную деятельность, дознание и предварительное следствие;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
</w:t>
      </w:r>
      <w:r>
        <w:rPr>
          <w:rFonts w:ascii="Times New Roman"/>
          <w:b w:val="false"/>
          <w:i w:val="false"/>
          <w:color w:val="000000"/>
          <w:sz w:val="28"/>
        </w:rPr>
        <w:t>
по имеющимся в производстве уголовным делам подвергать приводу лиц, уклоняющихся от явки по вызову;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
</w:t>
      </w:r>
      <w:r>
        <w:rPr>
          <w:rFonts w:ascii="Times New Roman"/>
          <w:b w:val="false"/>
          <w:i w:val="false"/>
          <w:color w:val="000000"/>
          <w:sz w:val="28"/>
        </w:rPr>
        <w:t>
изымать или производить выемку документов, товаров, предметов или иного имущества в соответствии с уголовно-процессуальным законодательством Республики Казахстан и законодательством Республики Казахстан об административных правонарушениях;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
</w:t>
      </w:r>
      <w:r>
        <w:rPr>
          <w:rFonts w:ascii="Times New Roman"/>
          <w:b w:val="false"/>
          <w:i w:val="false"/>
          <w:color w:val="000000"/>
          <w:sz w:val="28"/>
        </w:rPr>
        <w:t>
использовать соответствующие изоляторы временного содержания, следственные изоляторы в порядке, предусмотренном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
</w:t>
      </w:r>
      <w:r>
        <w:rPr>
          <w:rFonts w:ascii="Times New Roman"/>
          <w:b w:val="false"/>
          <w:i w:val="false"/>
          <w:color w:val="000000"/>
          <w:sz w:val="28"/>
        </w:rPr>
        <w:t>
составлять протоколы и рассматривать дела об административных правонарушениях, осуществлять административное задержание, а также применять другие меры, предусмотренные законодательством Республики Казахстан об административных правонарушениях;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
</w:t>
      </w:r>
      <w:r>
        <w:rPr>
          <w:rFonts w:ascii="Times New Roman"/>
          <w:b w:val="false"/>
          <w:i w:val="false"/>
          <w:color w:val="000000"/>
          <w:sz w:val="28"/>
        </w:rPr>
        <w:t>
требовать производства ревизий, налоговых и других проверок, аудита и оценки от уполномоченных органов и должностных лиц в случаях, предусмотренных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
</w:t>
      </w:r>
      <w:r>
        <w:rPr>
          <w:rFonts w:ascii="Times New Roman"/>
          <w:b w:val="false"/>
          <w:i w:val="false"/>
          <w:color w:val="000000"/>
          <w:sz w:val="28"/>
        </w:rPr>
        <w:t>
создавать и использовать информационные системы, обеспечивающие решение возложенных на Департамент и его структурные подразделения задач, организовывать исследования в ходе предварительного следствия, дознания, производства по делам об административных правонарушениях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
</w:t>
      </w:r>
      <w:r>
        <w:rPr>
          <w:rFonts w:ascii="Times New Roman"/>
          <w:b w:val="false"/>
          <w:i w:val="false"/>
          <w:color w:val="000000"/>
          <w:sz w:val="28"/>
        </w:rPr>
        <w:t>
взаимодействовать с институтами гражданского общества, государственными органами, организациями по основным направлениям деятельности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
</w:t>
      </w:r>
      <w:r>
        <w:rPr>
          <w:rFonts w:ascii="Times New Roman"/>
          <w:b w:val="false"/>
          <w:i w:val="false"/>
          <w:color w:val="000000"/>
          <w:sz w:val="28"/>
        </w:rPr>
        <w:t>
осуществлять иные полномочия,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86"/>
    <w:bookmarkStart w:name="z1538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Организация деятельности Департамента</w:t>
      </w:r>
    </w:p>
    <w:bookmarkEnd w:id="187"/>
    <w:bookmarkStart w:name="z1539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16. 
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
</w:t>
      </w:r>
      <w:r>
        <w:rPr>
          <w:rFonts w:ascii="Times New Roman"/>
          <w:b w:val="false"/>
          <w:i w:val="false"/>
          <w:color w:val="000000"/>
          <w:sz w:val="28"/>
        </w:rPr>
        <w:t>
Руководитель Департамента назначается на должность и освобождается от должности Председателем Агентства.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
</w:t>
      </w:r>
      <w:r>
        <w:rPr>
          <w:rFonts w:ascii="Times New Roman"/>
          <w:b w:val="false"/>
          <w:i w:val="false"/>
          <w:color w:val="000000"/>
          <w:sz w:val="28"/>
        </w:rPr>
        <w:t>
Руководитель Департамента имеет заместителей, Заведующего Секретариатом дисциплинарного совета, которые назначаются на должность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
</w:t>
      </w:r>
      <w:r>
        <w:rPr>
          <w:rFonts w:ascii="Times New Roman"/>
          <w:b w:val="false"/>
          <w:i w:val="false"/>
          <w:color w:val="000000"/>
          <w:sz w:val="28"/>
        </w:rPr>
        <w:t>
Полномочия Руководителя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организует и осуществляет руководство работой Департамента, в том числе по вопросам предварительного расследования, дознания и оперативно-розыскной деятельности, осуществляет контроль за деятельностью структурных подразделений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определяет полномочия работников (сотрудников) Департамента и руководителей структурных подразделений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в пределах своих полномочий издает приказы и дает указания, обязательные для исполнения работниками (сотрудниками) Департамента, его структурных подразделений;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в установленном законодательством Республики Казахстан порядке назначает на должности и освобождает от должностей работников (сотрудников) Департамента, решает вопросы поощрения, оказания материальной помощи и налагает дисциплинарные взыскания;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вносит на рассмотрение Агентства представления о награждении работников (сотрудников) Департамента, его структурных подразделений государственными наградами и присвоении им почетных званий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>
представляет Департамент в отношениях с государственными органами и иными организациями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
</w:t>
      </w:r>
      <w:r>
        <w:rPr>
          <w:rFonts w:ascii="Times New Roman"/>
          <w:b w:val="false"/>
          <w:i w:val="false"/>
          <w:color w:val="000000"/>
          <w:sz w:val="28"/>
        </w:rPr>
        <w:t>
принимает решения по другим вопросам, отнесенным к его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
</w:t>
      </w:r>
      <w:r>
        <w:rPr>
          <w:rFonts w:ascii="Times New Roman"/>
          <w:b w:val="false"/>
          <w:i w:val="false"/>
          <w:color w:val="000000"/>
          <w:sz w:val="28"/>
        </w:rPr>
        <w:t>
Руководитель Департамента определяет полномочия своих заместителей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
</w:t>
      </w:r>
      <w:r>
        <w:rPr>
          <w:rFonts w:ascii="Times New Roman"/>
          <w:b w:val="false"/>
          <w:i w:val="false"/>
          <w:color w:val="000000"/>
          <w:sz w:val="28"/>
        </w:rPr>
        <w:t>
Руководитель Департамента имеет право образовывать консультативно-совещательные органы.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88"/>
    <w:bookmarkStart w:name="z1553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Имущество Департамента</w:t>
      </w:r>
    </w:p>
    <w:bookmarkEnd w:id="189"/>
    <w:bookmarkStart w:name="z155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22. 
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государством, а также имущества (включая денежные доходы), приобретенного в результате собственной деятельности,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
</w:t>
      </w:r>
      <w:r>
        <w:rPr>
          <w:rFonts w:ascii="Times New Roman"/>
          <w:b w:val="false"/>
          <w:i w:val="false"/>
          <w:color w:val="000000"/>
          <w:sz w:val="28"/>
        </w:rPr>
        <w:t>
Имущество, закрепленное за Департаментом,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
</w:t>
      </w:r>
      <w:r>
        <w:rPr>
          <w:rFonts w:ascii="Times New Roman"/>
          <w:b w:val="false"/>
          <w:i w:val="false"/>
          <w:color w:val="000000"/>
          <w:sz w:val="28"/>
        </w:rPr>
        <w:t>
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90"/>
    <w:bookmarkStart w:name="z1558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Реорганизация и упразднение Департамента</w:t>
      </w:r>
    </w:p>
    <w:bookmarkEnd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25. Реорганизация и упразднение Департамента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