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d9d5" w14:textId="e5cd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экономики и бюджетного планирования Республики Казахстан от 22 апреля 2013 года № 111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сентября 2014 года № 387. Зарегистрирован в Министерстве юстиции Республики Казахстан 2 сентября 2014 года № 9717. Утратил силу приказом Министра финансов Республики Казахстан от 18 сентября 2014 года №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22 апреля 2013 года № 111 «Об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Казахстан» (зарегистрирован в Реестре государственной регистрации нормативных правовых актов за № 8459)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 и контрольным счетом наличности Национального фонда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«Неналоговые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06 «Прочие 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«Прочие 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6"/>
        <w:gridCol w:w="736"/>
        <w:gridCol w:w="736"/>
        <w:gridCol w:w="737"/>
        <w:gridCol w:w="737"/>
        <w:gridCol w:w="884"/>
        <w:gridCol w:w="737"/>
        <w:gridCol w:w="884"/>
        <w:gridCol w:w="885"/>
        <w:gridCol w:w="738"/>
      </w:tblGrid>
      <w:tr>
        <w:trPr>
          <w:trHeight w:val="435" w:hRule="atLeast"/>
        </w:trPr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легализацию имущества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направление на официальное опубликование в средствах массовой информации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подлежит официальному опубликованию и распространяется на отношения, возникшие с 1 сентября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