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3fac2" w14:textId="c63fa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присвоения звания "Лучший спортивный журналист"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делам спорта и физической культуры от 28 июля 2014 года № 291. Зарегистрирован в Министерстве юстиции Республики Казахстан 5 августа 2014 года № 9678.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46)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3 июля 2014 года "О физической культуре и спорте"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приказа Министра культуры и спорта РК от 07.09.2017 </w:t>
      </w:r>
      <w:r>
        <w:rPr>
          <w:rFonts w:ascii="Times New Roman"/>
          <w:b w:val="false"/>
          <w:i w:val="false"/>
          <w:color w:val="000000"/>
          <w:sz w:val="28"/>
        </w:rPr>
        <w:t>№ 249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истечения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присвоения звания "Лучший спортивный журналист".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стратегического развития (Камзебаева Д.У.) в установленном законодательством порядке: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представить настоящий приказ на государственную регистрацию в Министерство юстиции Республики Казахстан;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после государственной регистрации в Министерстве юстиции Республики Казахстан обеспечить официальное опубликование настоящего приказа в периодических печатных изданиях и в информационно-правовой системе "Әділет".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заместителя Председателя Агентства Республики Казахстан по делам спорта и физической культуры Канагатова Е.Б. 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Агентства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по делам спорта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 физической культуры                      Т. Есентаев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Агентства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связи и информации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 А. Жумагалиев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 июля 2014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Председателя Агентства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по делам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спорта и физической культуры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от 28 июля 2014 года № 291</w:t>
            </w:r>
          </w:p>
        </w:tc>
      </w:tr>
    </w:tbl>
    <w:bookmarkStart w:name="z1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присвоения звания "Лучший спортивный журналист"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в редакции приказа Министра культуры и спорта РК от 29.06.2016 </w:t>
      </w:r>
      <w:r>
        <w:rPr>
          <w:rFonts w:ascii="Times New Roman"/>
          <w:b w:val="false"/>
          <w:i w:val="false"/>
          <w:color w:val="ff0000"/>
          <w:sz w:val="28"/>
        </w:rPr>
        <w:t>№ 194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Глава 1. Общие положения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приказа Министра культуры и спорта РК от 07.09.2017 </w:t>
      </w:r>
      <w:r>
        <w:rPr>
          <w:rFonts w:ascii="Times New Roman"/>
          <w:b w:val="false"/>
          <w:i w:val="false"/>
          <w:color w:val="ff0000"/>
          <w:sz w:val="28"/>
        </w:rPr>
        <w:t>№ 249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истечения десяти календарных дней после дня его первого официального опубликования).</w:t>
      </w:r>
    </w:p>
    <w:bookmarkStart w:name="z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присвоения звания "Лучший спортивный журналист" (далее – Правила) определяют порядок присвоения звания "Лучший спортивный журналист".</w:t>
      </w:r>
    </w:p>
    <w:bookmarkEnd w:id="10"/>
    <w:bookmarkStart w:name="z1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11"/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участник конкурса – представитель средств массовой информации Республики Казахстан (далее – СМИ), внесший значительный вклад в освещение спортивных соревнований, спортивных событий и физического воспитания в СМИ, предоставивший в соответствии с настоящими Правилами документы на участие в конкурсе;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вознаграждение – денежные средства, безвозмездно предоставляемые победившему участнику конкурса.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2 внесены изменения на казахском языке, текст на русском языке не меняется в соответствии с приказом Министра культуры и спорта РК от 07.09.2017 </w:t>
      </w:r>
      <w:r>
        <w:rPr>
          <w:rFonts w:ascii="Times New Roman"/>
          <w:b w:val="false"/>
          <w:i w:val="false"/>
          <w:color w:val="000000"/>
          <w:sz w:val="28"/>
        </w:rPr>
        <w:t>№ 249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истечения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присвоения звания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приказа Министра культуры и спорта РК от 07.09.2017 </w:t>
      </w:r>
      <w:r>
        <w:rPr>
          <w:rFonts w:ascii="Times New Roman"/>
          <w:b w:val="false"/>
          <w:i w:val="false"/>
          <w:color w:val="ff0000"/>
          <w:sz w:val="28"/>
        </w:rPr>
        <w:t>№ 249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истечения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Уполномоченным органом в области физической культуры и спорта (далее – уполномоченный орган) для присвоения звания "Лучший спортивный журналист" проводится конкурс "Лучший спортивный журналист" (далее – конкурс), целью которого является повышение качества казахстанской спортивной журналистики и уровня культуры распространения спортивной информации в СМИ.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Конкурс проводится ежегодно во второй половине декабря по трем следующим номинациям: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"Лучший спортивный телевизионный репортаж";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"Лучшая спортивная публикация";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"Лучший спортивный фоторепортаж".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приказа Министра культуры и спорта РК от 07.09.2017 </w:t>
      </w:r>
      <w:r>
        <w:rPr>
          <w:rFonts w:ascii="Times New Roman"/>
          <w:b w:val="false"/>
          <w:i w:val="false"/>
          <w:color w:val="000000"/>
          <w:sz w:val="28"/>
        </w:rPr>
        <w:t>№ 249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истечения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Объявление о проведении конкурса публикуется уполномоченным органом в СМИ, а также размещается на интернет-ресурсе уполномоченного органа ежегодно не позднее, чем до 10 ноября.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Объявление содержит наименование конкурса, место приема документов для участия в конкурсе, дата начала и окончания приема документов для участия в конкурсе, контактные данные уполномоченного органа для получения дополнительной информации о конкурсе.</w:t>
      </w:r>
    </w:p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Участник конкурса для участия в конкурсе в уполномоченный орган представляет следующие документы:</w:t>
      </w:r>
    </w:p>
    <w:bookmarkEnd w:id="17"/>
    <w:bookmarkStart w:name="z3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для участия в конкурсе по одной из номинаций в произвольной форме (заявление подается для участия в конкурсе только в одной номинации);</w:t>
      </w:r>
    </w:p>
    <w:bookmarkEnd w:id="18"/>
    <w:bookmarkStart w:name="z3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краткую характеристику творческой деятельности участника конкурса;</w:t>
      </w:r>
    </w:p>
    <w:bookmarkEnd w:id="19"/>
    <w:bookmarkStart w:name="z3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работу (видеоматериал, аудиоматериал, публикация (бумажный либо электронный экземпляр), фоторабота (фоторепортаж), посвященную спортсмену или спортивному событию, вышедшую в эфир и/или опубликованную в печатных или электронных СМИ в течение текущего года. Работа предоставляется на бумажных или электронных носителях.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приказа Министра культуры и спорта РК от 07.09.2017 </w:t>
      </w:r>
      <w:r>
        <w:rPr>
          <w:rFonts w:ascii="Times New Roman"/>
          <w:b w:val="false"/>
          <w:i w:val="false"/>
          <w:color w:val="000000"/>
          <w:sz w:val="28"/>
        </w:rPr>
        <w:t>№ 249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истечения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Уполномоченный орган создает конкурсную комиссию (далее –Комиссия), которая состоит из нечетного количества членов, численностью не менее одиннадцати человек, включая председателя, заместителя председателя. Секретарь Комиссии не является ее членом.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в редакции приказа Министра культуры и спорта РК от 07.09.2017 </w:t>
      </w:r>
      <w:r>
        <w:rPr>
          <w:rFonts w:ascii="Times New Roman"/>
          <w:b w:val="false"/>
          <w:i w:val="false"/>
          <w:color w:val="000000"/>
          <w:sz w:val="28"/>
        </w:rPr>
        <w:t>№ 249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истечения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Комиссия рассматривает представленные документы и определяет победителя среди участников конкурса по следующим критериям:</w:t>
      </w:r>
    </w:p>
    <w:bookmarkEnd w:id="22"/>
    <w:bookmarkStart w:name="z3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номинации "Лучший спортивный телевизионный репортаж" – грамотная устная речь журналиста, драматургия сюжета, качественный видеоряд, уместный стендап, закадровый текст;</w:t>
      </w:r>
    </w:p>
    <w:bookmarkEnd w:id="23"/>
    <w:bookmarkStart w:name="z3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номинации "Лучшая спортивная публикация" – актуальность материала, точность изложения, авторская подача, драматургия сюжета;</w:t>
      </w:r>
    </w:p>
    <w:bookmarkEnd w:id="24"/>
    <w:bookmarkStart w:name="z3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номинации "Лучший спортивный фоторепортаж" – изобретательность и креативность сюжета, нестандартное художественное решение, качественное изображение.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в редакции приказа Министра культуры и спорта РК от 07.09.2017 </w:t>
      </w:r>
      <w:r>
        <w:rPr>
          <w:rFonts w:ascii="Times New Roman"/>
          <w:b w:val="false"/>
          <w:i w:val="false"/>
          <w:color w:val="000000"/>
          <w:sz w:val="28"/>
        </w:rPr>
        <w:t>№ 249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истечения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Заседание Комиссии считается правомочным, если на нем присутствует не менее 2/3 от общего числа членов Комиссии. Замещение отсутствующих членов Комиссии не допускается.</w:t>
      </w:r>
    </w:p>
    <w:bookmarkEnd w:id="26"/>
    <w:bookmarkStart w:name="z2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Решение Комиссии об определении победителя среди участников конкурса по каждой номинации и присвоении звания "Лучший спортивный журналист" принимается большинством голосов присутствующих – членов Комиссии. В случае равенства голосов, голос председательствующего является решающим.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10 внесены изменения на казахском языке, текст на русском языке не меняется в соответствии с приказом Министра культуры и спорта РК от 07.09.2017 </w:t>
      </w:r>
      <w:r>
        <w:rPr>
          <w:rFonts w:ascii="Times New Roman"/>
          <w:b w:val="false"/>
          <w:i w:val="false"/>
          <w:color w:val="000000"/>
          <w:sz w:val="28"/>
        </w:rPr>
        <w:t>№ 249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истечения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Решение Комиссии оформляется протоколом.</w:t>
      </w:r>
    </w:p>
    <w:bookmarkEnd w:id="28"/>
    <w:bookmarkStart w:name="z2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Победителям по каждой номинации присваивается звание "Лучший спортивный журналист" и вручается премия имени Сейдахмета Бердикулова.</w:t>
      </w:r>
    </w:p>
    <w:bookmarkEnd w:id="29"/>
    <w:bookmarkStart w:name="z26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Заключительные положения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приказа Министра культуры и спорта РК от 07.09.2017 </w:t>
      </w:r>
      <w:r>
        <w:rPr>
          <w:rFonts w:ascii="Times New Roman"/>
          <w:b w:val="false"/>
          <w:i w:val="false"/>
          <w:color w:val="ff0000"/>
          <w:sz w:val="28"/>
        </w:rPr>
        <w:t>№ 249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истечения десяти календарных дней после дня его первого официального опубликования).</w:t>
      </w:r>
    </w:p>
    <w:bookmarkStart w:name="z2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13. Выплата средств, необходимых для награждения победителей конкурса, осуществляется за счет республиканского бюджета, в рамках выделенных средств на выплату премии имени Сейдахмета Бердикулова в размере 50 месячных расчетных показателей.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в редакции приказа Министра культуры и спорта РК от 07.09.2017 </w:t>
      </w:r>
      <w:r>
        <w:rPr>
          <w:rFonts w:ascii="Times New Roman"/>
          <w:b w:val="false"/>
          <w:i w:val="false"/>
          <w:color w:val="000000"/>
          <w:sz w:val="28"/>
        </w:rPr>
        <w:t>№ 249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истечения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Информация о результатах конкурса размещается на интернет-ресурсе уполномоченного органа и публикуется в СМИ в течение 10 рабочих дней после дня проведения конкурса.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в редакции приказа Министра культуры и спорта РК от 07.09.2017 </w:t>
      </w:r>
      <w:r>
        <w:rPr>
          <w:rFonts w:ascii="Times New Roman"/>
          <w:b w:val="false"/>
          <w:i w:val="false"/>
          <w:color w:val="000000"/>
          <w:sz w:val="28"/>
        </w:rPr>
        <w:t>№ 249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истечения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