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30e2a" w14:textId="4a30e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и размеров выплат денег по договорам о спортивной деятельности со спортсменами высокого класса, тренерами и специалистами в области физической культуры и спорта, осуществляющими подготовку спортсменов высокого класса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спорта и физической культуры от 28 июля 2014 года № 296. Зарегистрирован в Министерстве юстиции Республики Казахстан 5 августа 2014 года № 9677.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приказа Министра туризма и спорта РК от 03.10.2025 </w:t>
      </w:r>
      <w:r>
        <w:rPr>
          <w:rFonts w:ascii="Times New Roman"/>
          <w:b w:val="false"/>
          <w:i w:val="false"/>
          <w:color w:val="ff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физической культуре и спорте"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туризма и спорта РК от 03.04.2025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размеры выплат денег по договорам о спортивной деятельности со спортсменами высокого класса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размеры выплат денег по договорам о спортивной деятельности с тренерами и специалистами в области физической культуры и спорта, осуществляющими подготовку спортсменов высокого класса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туризма и спорта РК от 03.10.2025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спорта высших достижений и спортивного резерва (Жарасбаев С.М.) в установленном законодательством порядке: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представить настоящий приказ на государственную регистрацию в Министерство юстиции Республики Казахстан;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после государственной регистрации в Министерстве юстиции Республики Казахстан обеспечить официальное опубликование настоящего приказа в периодических печатных изданиях и в информационно-правовой системе "Әділет".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заместителя председателя Канагатова И.Б.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спорта и физической культуры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Есентаев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2014 года № 296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и размеры выплат денег по договорам о спортивной деятельности со спортсменами высокого класса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туризма и спорта РК от 03.10.2025 </w:t>
      </w:r>
      <w:r>
        <w:rPr>
          <w:rFonts w:ascii="Times New Roman"/>
          <w:b w:val="false"/>
          <w:i w:val="false"/>
          <w:color w:val="ff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лиц и наименование соревнования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результат (обязательства)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ежемесячных денежных выплат по договорам (в долларах 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Спортсмены-претенденты, осуществляющие подготовку на завоевание медалей в Олимпийских играх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700 (семьсот) до 7500 (семь тысяч пятьсот)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Спортсмены, занявшие 1-3 место на предшествующих последним Олимпийским играм или 1-3 место на предшествующем последнему Чемпионату мира по летним олимпийским видам спорта либо Спортсмены, занявшие 1-3 место на предшествующих последним Олимпийским играм или 1-3 место на предшествующем последнему Чемпионату мира или 1 место на последней Всемирной Универсиаде или 1-2 место на последних двух сезонах Кубка мира (Этапах Кубка мира, Мировая Серия) по зимним олимпийским видам спорта.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договора осуществляется физкультурно-спортивными организациями в пределах выделенных средств, после завершения Олимпийских игр и до следующих Олимпийских игр или до исключения (не включения) спортсмена из состава штатных национальных команд Республики Казахстан по олимпийским видам спорта. Выплаты осуществляются до начала Олимпийских игр с ежемесячной оплатой в 50 % от указанной суммы, оставшиеся 50 % от указанной суммы выплачиваются в течении 30 (тридцать) календарных дней после завершения Олимпийских игр при выполнении условий договора по завоеванию олимпийских медалей.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500 (пятьсот) до 5500(пять тысяч пятьсот)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Спортсмены, занявшие 4-6 место на последних Олимпийских играх по летним олимпийским видам спорта, предшествующих году заключения договора или текущего года либо Спортсмены, занявшие 4-6 место на последних Олимпийских игр по зимним олимпийским видам спорта.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300 (триста) до 3500(три тысячи пятьсот)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Спортсмены, занявшие 4-6 место на последнем Чемпионате мира или 1 место на одном из двух последних чемпионатов мира среди молодежи, юниоров, предшествующих году заключения договора по летним олимпийским видам спорта либо Спортсмены, занявшие 4-6 место на последнем Чемпионате мира или 1 место на одном из двух последних Чемпионатов мира среди молодежи, юниоров или 2-3 место на последней Всемирной Универсиаде, предшествующих году заключения договора или 3 место на Кубке мира (Этапах Кубка мира, Мировая Серия) текущего сезона, по зимним олимпийским видам спорта.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Спортсмен-претендент, осуществляющий подготовку на завоевание медалей в Паралимпийских или Сурдлимпийских играх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место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700 (семьсот) до 3000 (три тысячи)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Спортсмены, занявшие 1 место на предшествующем или последнем Чемпионате мира по паралимпийским или сурдлимпийским видам спорта.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договора осуществляется физкультурно-спортивными организациями в пределах выделенных средств, после завершения Паралимпийских или Сурдлимпийских игр и до следующих Паралимпийских или Сурдлимпийских игр или до исключения (не включения) спортсмена из состава штатных национальных команд Республики Казахстан по видам спорта.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осуществляются до начала Паралимпийских и Сурдлимпийских игр с ежемесячной оплатой в 50 % от указанной суммы, оставшиеся 50 % от указанной суммы выплачиваются в течении 30 (тридцать) календарных дней после завершения Паралимпийских и Сурдлимпийских игр при выполнении условий договора по завоеванию медалей.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место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500 (пятьсот) до 2000 (две тысячи)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Спортсмены, занявшие 2 место на предшествующем или последнем Чемпионате мира по паралимпийским или сурдлимпийским видам спорта.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место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300 (триста) до 1500 (одна тысяча пятьсот)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Спортсмены, занявшие 3 место на предшествующем или последнем Чемпионате мира по паралимпийским или сурдлимпийским видам спорта.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Чемпионы и призеры Олимпийских игр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700 (семьсот) до 5000 (пять тысяч)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завоевание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медалей на Олимпийских играх, в случае продолжения спортивной подготовки и вхождения спортсмена в состав национальной команды Республики Казахстан по видам спорта.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денег осуществляется до следующих Олимпийских игр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500 (пятьсот) до 4000 (четыре тысячи)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300 (триста) до 3000(три тысячи)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Чемпионы и призеры Паралимпийских и Сурдлимпийских игр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700 (семьсот) до 3000 (три тысячи)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завоевание медалей на Паралимпийских или Сурдлимпийских играх, в случае продолжения спортивной подготовки и вхождения спортсмена в состав национальной команды Республики Казахстан по видам спорта.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денег осуществляется до следующих Паралимпийских или Сурдлимпийских игр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500 (пятьсот) до 2000 (две тысячи)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300 (триста) до 1500 (одна тысяча пятьсот)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Чемпионы и призеры чемпионата мира по олимпийским видам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700 (семьсот) до 4000 (четыре тысячи)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завоевание медалей на чемпионатах мира по олимпийским видам спорта, в случае продолжения спортивной подготовки и вхождения спортсмена в состав национальной команды Республики Казахстан по видам спорта.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денег осуществляется до следующего чемпионата мира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500 (пятьсот) до 3000 (три тысячи)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300 (триста) до 2000 (две тысячи)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Чемпионы и призеры Азиатских игр (за исключением Азиатских игр в закрытых помещениях, Юношеских Азиатских игр, Паралимпийских, Сурдлимпийских Азиатских игр)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500 (пятьсот) до 1000 (одна тысяча)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завоевание медалей на летних и зимних Азиатских играх, в случае продолжения спортивной подготовки и вхождения спортсмена в состав национальной команды Республики Казахстан по видам спорта.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денег осуществляется до следующих летних или зимних Азиатских игр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300 (триста) до 700 (семьсот)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200 (двести) до 400 (четыреста)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случае если виды спорта делятся на спортивные дисциплины или весовые категории, или классы, в зачет принимаются только те спортивные дисциплины или весовые категории, или классы, которые входят в программы Олимпийских, Паралимпийских или Сурдлимпийских игр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2014 года № 296</w:t>
            </w:r>
          </w:p>
        </w:tc>
      </w:tr>
    </w:tbl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и размеры выплат денег по договорам о спортивной деятельности с тренерами и специалистами в области физической культуры и спорта, осуществляющими подготовку спортсменов высокого класса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туризма и спорта РК от 03.10.2025 </w:t>
      </w:r>
      <w:r>
        <w:rPr>
          <w:rFonts w:ascii="Times New Roman"/>
          <w:b w:val="false"/>
          <w:i w:val="false"/>
          <w:color w:val="ff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лиц и наименование соревнования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результат (обязательства)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ежемесячных денежных выплат по договорам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долларах 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Главные тренеры, осуществляющие подготовку спортсменов-претендентов на завоевание медалей в Олимпийских играх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700 (семьсот) до 4000 (четыре тысячи)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Тренер, подготовивший одного и более спортсмена, занявшего 1-6 места на Олимпийских играх или 1-3 места на Азиатских играх или 1-6 место на Чемпионате мира или 1 место на Чемпионате Азии по летним олимпийским видам спорта либо Тренер, подготовивший одного и более спортсмена, занявшего 1-6 места на Олимпийских играх или 1 место на Азиатских играх или 1-6 место на Чемпионате мира или 1-3 место на Чемпионате Азии или 1-3 место на Кубке мира (Этапах Кубка мира, Мировая серия) по зимним олимпийским видам спорта.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договора осуществляется физкультурно-спортивными организациями в пределах выделенных средств и после завершения Олимпийских игр и до следующих Олимпийских игр или до освобождения от должности уполномоченным органом в области физической культуры и спорта.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Главные тренеры, осуществляющие подготовку спортсменов-претендентов на завоевание медалей в Паралимпийских и Сурдлимпийских играх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500 (пятьсот) до 2000 (две тысячи)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Тренер, подготовивший одного и более спортсмена, занявшего 1-3 место на Олимпийских или Паралимпийских или Сурдлимпийских играх либо Тренер, подготовивший не менее двух спортсменов, занявших 1-3 места на чемпионате мира или главных континентальных соревнованиях по видам спорта, входящих в программы Олимпийских или Паралимпийских или Сурдлимпийских игр.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договора осуществляется физкультурно-спортивными организациями в пределах выделенных средств и после завершения Паралимпийских или Сурдлимпийских игр и до следующих Паралимпийских или Сурдлимпийских игр или до освобождения от должности уполномоченным органом в области физической культуры и спорта.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Тренеры, осуществляющие подготовку спортсменов-претендентов на завоевание медалей в Олимпийских играх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700 (семьсот) до 4000 (четыре тысячи)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Тренер, подготовивший одного и более спортсмена, занявшего 1-6 места на Олимпийских играх или 1-3 места на Азиатских играх или 1-6 место на Чемпионате мира или 1 место на Чемпионате Азии по летним олимпийским видам спорта либо Тренер, подготовивший одного и более спортсмена, занявшего 1-6 места на Олимпийских играх или 1 место на Азиатских играх или 1-6 место на Чемпионате мира или 1-3 место на Чемпионате Азии или 1-3 место на Кубке мира (Этапах Кубка мира, Мировая серия) по зимним олимпийским видам спорта.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договора осуществляется физкультурно-спортивными организациями в пределах выделенных средств, после завершения Олимпийских игр и до следующих Олимпийских игр или до исключения (не включения) тренера из состава штатных национальных команд Республики Казахстан по олимпийским видам спорта. Выплаты осуществляются до начала Олимпийских игр с ежемесячной оплатой в 50 % от указанной суммы, оставшиеся 50 % от указанной суммы выплачиваются в течении 30 (тридцать) календарных дней после завершения Олимпийских игр при выполнении условий договора по завоеванию олимпийских медалей.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Тренеры, осуществляющие подготовку спортсменов-претендентов на завоевание медалей на Паралимпийских или Сурдлимпийских играх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500 (пятьсот) до 2000 (две тысячи)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Тренер, подготовивший одного и более спортсмена, занявшего 4-6 место на Олимпийских или Паралимпийских или Сурдлимпийских играх либо Тренер, подготовивший одного и более спортсменов, занявших 1-3 места на чемпионате мира или главных континентальных соревнованиях по видам спорта, входящих в программы Олимпийских или Паралимпийских или Сурдлимпийских игр.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договора осуществляется физкультурно-спортивными организациями в пределах выделенных средств, после завершения Паралимпийских или Сурдлимпийских игр и до следующих Паралимпийских или Сурдлимпийских игр или до исключения (не включения) тренера из состава штатных национальных команд Республики Казахстан по видам спорта.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осуществляются до начала Паралимпийских и Сурдлимпийских игр с ежемесячной оплатой в 50 % от указанной суммы, оставшиеся 50 % от указанной суммы выплачиваются в течении 30 (тридцать) календарных дней после завершения Паралимпийских и Сурдлимпийских игр при выполнении условий договора по завоеванию медалей.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Тренеры-консультанты, осуществляющие подготовку спортсменов-претендентов на завоевание медалей в Олимпийских играх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800 (восемьсот) до 10 000 (десять тысяч)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Тренер-консультант по летним олимпийским видам спорта, подготовивший не менее одного спортсмена, занявшего 1-3 место на Олимпийских играх или 1-3 место на чемпионате мира или 1 место на летних Азиатских играх либо Тренер-консультант по зимним олимпийским видам спорта, подготовивший не менее одного спортсмена, занявшего 1-3 место на Олимпийских играх или 1-3 место на чемпионате мира или 1-2 место на зимних Азиатских играх либо ранее завоевавший призовое место Олимпийских игр.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договора осуществляется физкультурно-спортивными организациями в пределах выделенных средств и на 1 (один) календарный год, с возможностью его продления на последующие годы, в зависимости от проводимых спортивных мероприятий (Олимпийские игры, чемпионат мира, летние/зимние Азиатские игры).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Тренеры-консультанты, осуществляющие подготовку спортсменов-претендентов на завоевание медалей в Паралимпийских или Сурдлимпийских играх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800 (восемьсот) до 5 000 (пять тысяч)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Тренер-консультант, подготовивший одного и более спортсменов, занявших 1-6 место на Олимпийских или Паралимпийских или Сурдлимпийских играх либо 1-3 место на чемпионате мира или главных континентальных соревнованиях по видам спорта, входящих в программы Олимпийских или Паралимпийских или Сурдлимпийских игр либо Тренер-консультант, состоявший в составе национальной команды по виду спорта, участвовавшего в подготовке спортсменов на завоевание медалей в Олимпийских или Паралимпийских или Сурдлимпийских играх либо ранее завоевавший призовое место на Олимпийских или Паралимпийских или Сурдлимпийских играх.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договора осуществляется физкультурно-спортивными организациями в пределах выделенных средств и на 1 (один) календарный год, с возможностью его продления на последующие годы, в зависимости от проводимых спортивных мероприятий (Паралимпийские или Сурдлимпийские игры, Чемпионат мира).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Врачи, массажисты команд, спортсмены которых претендуют на завоевание медалей в Олимпийских, Паралимпийских и Сурдлимпийских играх, чемпионатах мира по олимпийским видам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500 (пятьсот)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(две тысячи)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Врачи, имеющие высшее образование по направлению подготовки "Здравоохранение" с действующим сертификатом специалиста в области здравоохранения со стажем работы не менее 5 (пяти)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Массажисты, имеющие техническое и профессиональное медицинское образование по специальности "Сестринское дело" или "Лечебное дело" или "Акушерское дело" и прошедший сертификационный курс по специальности "Классический лечебный массаж" либо прошедший сертификационный курс по специальности "Классический лечебный массаж" со стажем работы в качестве массажиста национальной команды по виду спорта не менее 3 (трех) лет.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договора осуществляется физкультурно-спортивными организациями в пределах выделенных средств и на 1 (один) календарный год, с возможностью его продления на последующие годы, в зависимости от проводимых спортивных мероприятий.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Сервисмен, психолог, механик и другие специалисты команд, в которых имеются чемпионы и призеры Олимпийских, Паралимпийских и Сурдлимпийских игр и чемпионатов мира по олимпийским видам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500 (пятьсот)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(две тысячи)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(тренер-сервисмен, тренер-смазчик, механик и другие специалисты), участвовавшие в подготовке одного спортсмена, занявшего 1-6 место на Олимпийских или Паралимпийских или Сурдлимписких играх либо 1-3 место на Чемпионате мира по олимпийским или паралимпийским или сурдлимпийским видам спорта либо 1 место на Чемпионате Азии по олимпийским видам спорта либо 3 место на зимних Азиатских играх либо 1-5 место на Кубке мира (Этапах Кубка мира) или 1-3 место на чемпионате мира среди молодежи, юниоров по олимпийским или паралимпийским или сурдлимпийским видам спорта.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(психолог), имеющий высшую квалификационную категорию либо высшее образование по направлению подготовки "Здравоохранение" или "Педагогические науки" и свидетельство о повышении квалификации по специальности "Психология".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договора осуществляется физкультурно-спортивными организациями в пределах выделенных средств и на 1 (один) календарный год, с возможностью его продления на последующие годы, в зависимости от проводимых спортивных мероприятий.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комплексной научной группы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Олимпийские игры - 1-3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300 (триста)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(одна тысяча пятьсот)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Специалист, принимавший участие в подготовке не менее одного призера Олимпийских игр.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договора осуществляется физкультурно-спортивными организациями в пределах выделенных средств и на 1 (один) календарный год, с возможностью его продления на последующие годы, в зависимости от проводимых спортивных мероприятий.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Договор заключается в тенге согласно официальному курсу Национального банка Республики Казахстан на дату заключения договора.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