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b4557" w14:textId="b0b45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статистике от 27 января 2014 года № 14 "Об утверждении регламента государственной услуги "Представление статистической информации, не предусмотренной графиком распространения официальной статистической информации"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статистике от 30 июня 2014 года № 109. Зарегистрирован в Министерстве юстиции Республики Казахстан 30 июля 2014 года № 9650. Утратил силу приказом Министра национальной экономики Республики Казахстан от 27 апреля 2015 года № 359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национальной экономики РК от 27.04.2015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проведения в соответствие с утвержденными Правилами по разработке стандартов и регламентов государственных услуг, а также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государственных услугах»,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статистике от 27 января 2014 года № 14 «Об утверждении регламента государственной услуги «Представление статистической информации, не предусмотренной графиком распространения официальной статистической информации» (зарегистрированный в Реестре государственной регистрации нормативных правовых актов под № 9175, опубликованный в информационно-прававой системе «Әділет» от 27 марта 2014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отражено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 Регламенту государственной услуги «Представление статистической информации, не предусмотренной графиком распространения официальной статистической информации», утвержденное вышеуказанным приказом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публикаций и распространения статистической информации совместно с Юридическим департаментом Агентства Республики Казахстан по статистике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направить на официальное опубликование в средства массовой информации настоящий приказ в течение десяти календарных дней после его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обязательную публикацию настоящего приказа на интернет-ресурсе веб-портала «электронного правительство», а также на интернет -ресурсе Агентства Республики Казахстан по статистике.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по исполнению настоящего приказа возложить на Ответственного секретаря Агентства Республики Казахстан по статистике.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их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Председатель                               А. Смаилов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2014 года № 109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"Представление статистической информации,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предусмотренной графиком распространения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официальной статистической информации"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 Справочник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бизнес-процессов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«Представление статистической информации, не предусмотренной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графиком распространения официальной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статистической информации»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1. Получение государственной услуги на основании заключения договора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0650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0650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2. Получение государственной услуге на основании разового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заявления на бумажном носителе или в электронном формате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2776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2776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60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0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- начало или завершение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6096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- наименование процедуры (действия) услугополучателя и (или) структурно-функциональная единица;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6223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- переход к следующей процедуре (действию)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