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b6b2" w14:textId="e43b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34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213. Зарегистрирован в Министерстве юстиции Республики Казахстан 11 июля 2014 года № 9576. Утратил силу приказом и.о. Министра юстиции Республики Казахстан от 28 мая 2015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28.05.2015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дополнений в 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34 «Об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регистрации» (зарегистрированный в Реестре государственной регистрации нормативных правовых актов № 9113, опубликованный 7 марта 2014 года в Информационно-правовой системе «Әділет»)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(обременений) на недвижимое имущество»: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зарегистрированных правах (обременениях) на недвижимое имущество и его технических характеристиках»: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об отсутствии (наличии) недвижимого имущества»: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залогу движимого имущества, не подлежащего обязательной государственной регистрации»: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и прекращенных правах на недвижимое имущество»: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правоустанавливающего документа на недвижимое имущество»: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технического паспорта объектов недвижимости»: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«Государственная регистрация прав (обременений)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Информационной системы ЕНИС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474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"Электронное правительство";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 - Единая нотариальная информационная система.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подлежащего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и выдача дубликата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регистрации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«Регистрация залога движимого имущества не подлежащего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обязательной государственной регистрации,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свидетельства о регистрации залога движимого имущества,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подлежащего обязательной государственной регистрации»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Информационной системы РЗДИ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83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РЗДИ – информационная система регистрации залога движимого имущества;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РЗДИ - регистрации залога движимого имущества;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центры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БВУ – информационная система Банков второго уровня.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зарегистрированных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правах (обременениях) на недвижимое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 его технических характеристиках"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о зарегистрированных правах (обременениях)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недвижимое имущество и его технических характеристиках»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*При оказании услуги посредством веб-портала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91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731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копий документов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дела, заверенных регистрирующим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план (схемы) объектов недвижимости"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копий документов регистрационного дела, заверенных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регистрирующим органом, включая план (схемы)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52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населения.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о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о отсутствии (наличии) недвижимого имущества»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7188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«Электронное правительство»;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залогу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по залогу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обязательной государственной регистрации»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6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недвижимости.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зарегистрированных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прекращенных правах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о зарегистрированных и прекращенных правах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426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06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дубликата правоустанавливающего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недвижимое имущество"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дубликата правоустанавливающего документа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населения.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технического паспорта объектов недвижимости"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технического паспорта 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92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веб-портала «электронного правительства»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69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– электронно-цифровая подпись.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дубликата технического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дубликата технического паспорта 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79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веб-портала «электронного правительства»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76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– электронно-цифровая подпись.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