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66f79" w14:textId="cb66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экономики и бюджетного планирования Республики Казахстан от 13 марта 2013 года № 71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2 июня 2014 года № 167. Зарегистрирован в Министерстве юстиции Республики Казахстан 2 июля 2014 года № 9553. Утратил силу приказом Министра финансов Республики Казахстан от 18 сентября 2014 года № 403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финансов РК от 18.09.2014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13 марта 2013 года № 71 «Некоторые вопросы Единой бюджетной классификации Республики Казахстан» (зарегистрирован в Реестре государственной регистрации нормативных правовых актов за № 8397, опубликован 18 мая 2013 года в газете «Казахстанская правда» № 170-171 (27444-27445)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поступлений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2 «Неналоговые поступления»: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классе 06 «Прочие неналоговые поступления»: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«Прочие неналоговые поступления»: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спецификой 13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 Поступления, полученные от передачи единиц установленного количества и управления резервом объема квот национального плана распределения квот на выбросы парниковых газов»;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функциональной классификации расходов бюджета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«Государственные услуги общего характера»: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«Фундаментальные научные исследования»: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208 с бюджетной программой 131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«208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 Обеспечение базового финансирования субъектов научной и (или) научно-технической деятельности»;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02 «Оборона»: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«Организация работы по чрезвычайным ситуациям»: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122 «Аппарат акима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007 «Мероприятия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«Общественный порядок, безопасность, правовая, судебная, уголовно-исполнительная деятельность»: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«Деятельность по обеспечению безопасности личности, общества и государства»: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681 с бюджетными программами 001, 002, 100, 101, 105, 109 и 114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«681 Служба государственной охраны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Обеспечение безопасности охраняемых лиц и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Программа развития Службы государственной охраны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 Проведение мероприятий за счет средств на представительские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 Выполнение обязательств центральных государственных органов по решениям судов за счет средств резерва Правительства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«Здравоохранение»: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услуги в области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253 «Управление здравоохранения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028 «Содержание вновь вводимых объектов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353 «Управление здравоохранения города республиканского значения, столицы»: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028 «Содержание вновь вводимых объектов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06 «Социальная помощь и социальное обеспечение»: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услуги в области социальной помощи и социального обеспечения»: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355 «Управление занятости и социальных программ города республиканского значения, столицы»: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044 «Реализация миграционных мероприятий на местном уровне»: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«Культура, спорт, туризм и информационное пространство»: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услуги по организации культуры, спорта, туризма и информационного пространства»: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286 «Управление туризма и внешних связей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004 «Регулирование туристской деятельности»: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«Прочие»: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299 «Управление экономики и финансов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бюджетной программы 064 «Разработка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проектов»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357 «Управление экономики и бюджетного планирования города республиканского значения, столицы»: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бюджетной программы 003 «Разработка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проектов»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475 «Отдел предпринимательства, сельского хозяйства и ветеринарии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001 «Услуги по реализации государственной политики на местном уровне в области развития предпринимательства, сельского хозяйства и ветеринарии»: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и прогнозирования (Токабекова Ж.Т.) обеспечить государственную регистрацию настоящего приказа в Министерстве юстиции Республики Казахстан и его официальное опубликование в информационно-правовой системе «Әділет» и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