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e2e3" w14:textId="f88e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юстиции Республики Казахстан от 30 января 2014 года № 37 "Об утверждении регламентов государственных услуг по вопросам регистрации юридических лиц, филиалов и представительств"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июня 2014 года № 214. Зарегистрирован в Министерстве юстиции Республики Казахстан 1 июля 2014 года № 9549. Утратил силу приказом и.о. Министра юстиции Республики Казахстан от 29 мая 2015 года № 301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юстиции РК от 29.05.2015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«О внесении изменений и дополнения в приказ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января 2014 года № 37 «Об утверждении регламентов государственных услуг по вопросам регистрации юридических лиц, филиалов и представительств» (зарегистрирован в Реестре государственной регистрации нормативных правовых актов за № 9117, опубликован 17 марта 2014 года в информационном-правовом системе «Әділет»)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юридических лиц, учетная регистрация филиалов и представительств», утвержденный данным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перерегистрация юридических лиц, учетная перерегистрация их филиалов и представительств», утвержденный данным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о регистрации (перерегистрации) юридических лиц, об учетной регистрации (перерегистрации) их филиалов и представительств», утвержденный данным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5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представительств», утвержденный данным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(представительствах)», утвержденный данным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прекращения деятельности юридического лица, снятие с учетной регистрации филиала и представительства», утвержденный данным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из государственной базы данных «Юридические лица», утвержденный данным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Абишева Б.Ш.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214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лиц, учетная 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филиалов и представительств»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«Государственная регистрация юридических лиц, учетная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регистрация филиалов и представительств»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922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6144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144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7569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569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31572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57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996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214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«Государственная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перерегистрация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учетная перерегистрация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филиалов и представительств»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«Государственная перерегистрация юридических лиц, учетная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перерегистрация их филиалов и представительств»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668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66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7922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*СФЕ - структурно - 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742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4742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2014 года № 214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 о регистрации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(перерегистрации) юридических лиц, 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учетной регистрации (перерегистрации)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филиалов и представительств»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справки о регистрации (перерегистрации)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лиц, об учетной регистрации (перерегистрации) их филиалов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представительств»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033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7033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7160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807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1318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1318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61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461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214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дубликата устава (положения)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лица, не относящегося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субъекту частного предпринимательства,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акционерного общества,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филиалов и представительств»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дубликата устава (положения)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 относящегося к субъекту частного предпринимательства,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 также акционерного общества, их филиалов и представительств»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Центры обслуживания населения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652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6652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7160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553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6553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31572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1572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631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5631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214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внесенных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 и дополнений в учредительные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документы юридического лица, 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относящегося к субъекту частного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предпринимательства, а также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акционерного общества, положения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их филиалах (представительствах)»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«Государственная регистрация внесенных изменений и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учредительные документы юридического лица, не относящегося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субъекту частного предпринимательства, а также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общества, положения об их филиалах (представительствах)»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033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7033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7414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741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250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214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«Государственная 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прекращения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лица, снятие 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учетной регистрации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филиала и представительства»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«Государственная регистрация прекращения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юридического лица, снятие с учетной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филиала и представительства»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287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7287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7541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7541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/>
          <w:color w:val="000000"/>
          <w:sz w:val="28"/>
        </w:rPr>
        <w:t>«Государственная регистрация прекращения деятельности              юридического лица, снятие с учетной регистрации филиала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 представительства»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7061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377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5377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2014 года № 214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справки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базы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«Юридические лица»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справки из государственной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«Юридические лица»»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033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7033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7160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934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1572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1572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*СФЕ - структурно - 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742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4742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header.xml" Type="http://schemas.openxmlformats.org/officeDocument/2006/relationships/header" Id="rId3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