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fb6a" w14:textId="30ef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15 мая 2014 года № 223. Зарегистрирован в Министерстве юстиции Республики Казахстан 4 июня 2014 года № 9481. Утратил силу приказом Министра финансов Республики Казахстан от 22 мая 2025 года № 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 (зарегистрированный в Реестре государственной регистрации нормативных правовых актов за № 5702)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 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бюджетных процедур Министерства финансов Республики Казахстан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веб-портале Министерства финансов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 -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мая 2014 года № 223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2009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перечня товаров (работ, услуг)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учреждений, содержащихся за счет республиканского или местного</w:t>
      </w:r>
      <w:r>
        <w:br/>
      </w:r>
      <w:r>
        <w:rPr>
          <w:rFonts w:ascii="Times New Roman"/>
          <w:b/>
          <w:i w:val="false"/>
          <w:color w:val="000000"/>
        </w:rPr>
        <w:t>бюджета, деньги от реализации которых остаются в их</w:t>
      </w:r>
      <w:r>
        <w:br/>
      </w:r>
      <w:r>
        <w:rPr>
          <w:rFonts w:ascii="Times New Roman"/>
          <w:b/>
          <w:i w:val="false"/>
          <w:color w:val="000000"/>
        </w:rPr>
        <w:t>распоряжении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бюджета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(работ, услуг)/ источники образования денег от реализации товаров (работ, услуг)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товаров (работ,услуг)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предоставляемые государственными учреждениями в сфере образования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учебно-материальной базы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приобретение учебного оборудования и инвентаря, в том числе для работы на учебно-опытном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покрытие расходов по улучшению питания, бытового и культурного обслуживания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расширение учебно-производственных мастерских и подсобных хозяйств;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поощрение обучающихся и оказание материальной помощи отдельным социально незащищенным слоям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питание учащихся, находящихся в школах с продленным днем и в группах продленного дня школ и школ-интернатов;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содержание столовых (заработная плата, приобретение продуктов питания, приобретение оборудования и инвентаря, капитальный ремонт и другие расходы);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оплата выполненных работ учащимися школ;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проведение экскурсий и школьных вечеров;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текущий ремонт школ, учебных корпусов и общежитий;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развитие пришкольного участка и обновление оборудования школьных мастерских;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устройство спортивных площадок;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выдача стипендий и премирование отличившихся в общественно-полезном труде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оздоровительные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покрытие расходов по питанию участников соревнований, оплата труда арбитров (судей) и медицинских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организация учебного процесса по дополнительным учебным программам;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оплата труда руководителей кружков;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на мероприятия, связанные с организацией кружков;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оплата труда работников, оказывающих платные образовательные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установление доплат, надбавок, премий и других выплат стимулирующего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приобретение оборудования, инвентаря (в том числе мягкого) и обмундирования;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расходы на оплату за отопление, электроэнергию, водоснабжение и другие коммунальные расходы, приобретение предметов и материалов для текущих и хозяйственных целей, оплата услуг по обслуживанию здания, оплата транспортных услуг и прочие расходы на приобретение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реконструкция и капитальный ремонт зданий и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оплата труда воспитателей и вспомогательного персонала лагерей отдыха;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ремонт музыкальных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расходы, связанные с эксплуатацией и ремонтом двигателей;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затраты, связанные с производственной деятельностью учебно-вспомогательных подсобных хозяйств и учебно-опытных участков, в том числе на оплату труда работников, занятых в этой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командировочные расходы (111, 112, 113, 121, 122, 131, 132, 135, 136, 141, 142, 144, 149, 151, 152, 153, 154, 156, 159, 161, 162, 169, 324, 414, 416, 419, 421).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3акона Республики Казахстан "Об образовании" от 27 июля 2007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июля 2009 года № 1102 "Об утверждении правил оказания платных видов деятельности по реализации товаров (работ, услуг) государственными учреждениями образования и расходования ими денег от реализации товаров (работ, услуг)".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музыкальными инструментами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отпуск теплоэнергии, подаваемой энергоустановками и котельными государственных учреждений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и реализация продукции учебно-производственных мастерских, учебных хозяйств, учебно-опытных участков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педагогических работников и 0 взрослого населения, а также по разработке и реализации учебно-методической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углубленного изучения с обучающимися основ наук по предметам (дисциплинам и циклам дисциплин)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дополнительных занятий с отдельными обучающимися по предметам (дисциплинам и циклам дисциплин)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 учебного времени, выделенного по учебному плану и программам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профессионального обучения (переподготовке и повышению квалификации специалистов технического и обслуживающего труда)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услуги Интернет-связи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работников массовых профессий в организациях технического и профессионального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специалистов с высшим профессиональным образованием по специальностям искусства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предоставляемые государственными учреждениями в сфере особо охраняемых природных территорий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Услуги физическим и юридическим лицам при пользовании ими природными комплексами особо охраняемых природных территорий в туристских и рекреационных целях, в том числе по: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предоставлению туристских троп, смотровых площадок, бивачных полян, стоянок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кемпингов,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палаточных лагерей или мест для их размещения; предоставлению гостиниц, мотелей,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туристских баз,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общественного питания,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культурно-бытового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управлении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в сфере 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 или мест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размещения;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размещению на особо охраняемой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трубопроводов, линий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электропередач и связи,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пользования); предоставлению в прокат туристского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любительской (спортивной) охоты и рыболовства;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предоставлению проводников,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экскурсоводов, гидов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переводчи-ков; проведению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кино-,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видео-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фотосъемки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изучении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природно-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заповедного фонда,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наследия, музеев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природы и живых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санитарной очистке и 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а также проведению работ по благоустройству и озеленению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производству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для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предоставлению 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сохранение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охрану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восстановительных и защитных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лесах, 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промежуточного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рубки;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очистку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инфраструктуры, связанной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охраной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природно-заповедного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рекреационной и 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оплату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внештатных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рубок,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6-1) оплату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(услуг) физических и (или) 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осуществляющих работы (услуги),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уборкой ликвидной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захламленности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(ветровальных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буреломных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образовавшейся в результате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связи,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противопожарного, лесозащитного и лесокультурного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семян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горюче-смазочных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обмундирования, оружия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строительство,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и ремонт 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природоохранной деятельностью;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подготовку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поощрение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организацию и содержание музеев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развитие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совершенствование рекламной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экологическую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предупреж-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(112, 113, 121,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122, 123, 131,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135, 136, 141,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142, 143, 144,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149, 151, 152,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153, 154, 156,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159, 161, 165,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169, 413, 414,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416, 417, 419,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 431).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7 июля 2006 года "Об особо охраняемых природных территориях",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586 "Об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(работ,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в сферах лесного хозяйства, 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расходования ими полученных при этом денежных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хозяйственной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в том числе 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сувенирной продукции, в том числе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от рубок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и прочих рубок,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переработки полученной от 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побочного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продукции его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выращивания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доходов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защитных и озеленительных насаждений вне особо 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выращивания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рыбопосадочнного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услуг по договорам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заключаемым с физическими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юридическими лицами в туристских, рекреационных и ограниченных хозяйственных целях.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символики 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производства печатной и другой тиражированной 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и пожертвования физических и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предоставляемые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сфере лесного хозяйства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проведений учебных практик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лесохозяйственных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подготовка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поощрение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(112, 113, 121,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122, 131, 135, 136, 141, 142, 143, 144, 149, 151, 152, 153, 154, 159, 161, 165, 169, 413, 414, 416, 417, 419, 421, 431)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июля 2003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апреля 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586 "Об утверждении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в сферах лесного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 полученных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 счет: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выращивания посадочного материала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 сбора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семян,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озеленительных,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плантационных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насаждений,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полученной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рубок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рубок,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топливом,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побочных лесных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населению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перевозке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 в пределах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лесных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на участках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 фонда,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переданных в долгосрочное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древесины, в соответствии с договором,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заключенным с лесопользователем.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лесохозяйственных мероприятий на участках государственного лесного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 и содержание лесохозяйственных дорог, противопожарное обустройство лесов;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проектно-изыскательские работы в области охраны, защиты, пользования лесным фондом, воспроизводства лесов и лесоразведения;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оплату услуг внештатных сезонных работников для обеспечения природоохранной деятельности, в том числе пожарных сторожей, работников по осуществлению рубок промежуточного пользования и прочих рубок,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связи,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лесозащитного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строительство, реконструкцию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объектов,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функционированием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лесного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подготовку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для лесного и охотничьего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поощрение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лесного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(112, 113, 121,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131, 135, 136, 141, 142, 143, 144, 149, 151, 152, 153, 154, 159, 161, 165, 169, 413, 414, 416, 417, 419, 431, 421).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предоставляемые государственными библиотеками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копий со всех видов носителей, форматов, стандартов и их обработке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материально-технической базы;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оплата труда специалистов, привлекаемых для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расходы на оплату услуг связи, оплату транспортных услуг, оплату за электроэнергию, отопление, водоснабжение и другие коммунальные расходы, приобретение предметов и материалов для текущих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приобретение литературы, электронных коллекций и баз данных для пополнения библиотечных фондов;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издание научной и методической литературы по вопросам сохранности книжного фонда, социологии чтения;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пособий, наглядных материалов для проведения обучения по заказам (заявкам) физических и негосударственных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обучающих тренингов, семинаров, конференции, проводимые по заказам (заявкам) физических и негосударственных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проведение массовых мероприятий (литературные вечера, выставки, презентации, конкурсы, дни книги, фестивали);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изготовление и тиражирование бланочной продукции, брошюр, авторефератов, читательских билетов, листков требований, печатание обложки, гребешковый переплет;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реализация изданий библиотек, копий звукозаписей, видеофильмов, фонограмм;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ремонт, реставрация и переплет книг, журналов;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фото-, кино-, видеосъемка, микрокопирование отдельных статей, материалов из книг и периодических печатных изданий;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реставрация культурных ценностей и памятников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(131, 135, 144, 149, 151, 152, 153, 156, 159, 169, 414,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культуре" от 15 декабря 2006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апреля 2009 года № 555 "Об утверждении Правил оказания платных видов деятельности по реализации товаров (работ, услуг) государственными библиотеками, государственными музеями и музеями-заповедниками и расходования ими денег от реализации товаров (работ, услуг)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материалов для граждан с ограниченными возможностями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выполнению аналитико-синтетической обработки документов и дополнительной библиографии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рукописей, ценных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 и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выездных информационно- выставочных мероприятий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и переводческие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экспертизе рукописей и ценных книг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услуг сети Интернет на основании договора с оператором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электронной доставке документов, поиск и составление тематической информации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экскурсионного обслуживания, фото- и видеосъемки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учебно-методической литературы и других пособий, изданных библиотекой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предоставляемые государственными музеями и музеями-заповедниками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копий со всех видов носителей, форматов, стандартов и их обработку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материально-технической базы;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оплата труда специалистов, привлекаемых для оказания платных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расходы на оплату услуг связи, оплату транспортных услуг, оплату за электроэнергию, отопление, водоснабжение и другие коммунальные расходы, приобретение предметов и материалов для текущих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аренда помещений и приобретение учебных пособий, наглядных материалов для проведения обучения по заказам (заявкам) физических и негосударственных юридических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(131, 135, 144, 149, 151, 152, 153, 154, 156, 159, 414, 416,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культуре" от 15 декабря 2006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апреля 2009 года № 555 "Об утверждении Правил оказания платных видов деятельности по реализации товаров (работ, услуг) государственными библиотеками, государственными музеями и музеями-заповедниками и расходования денег от реализации товаров (работ, услуг)".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представлению услуг сети Интернет на основании договора с оператором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фото- и видеосъемок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сувенирной и полиграфической 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учебно-методической литературы и других пособий, изданных музеями-заповедниками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предоставляемые государственными учреждениями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сортоиспытания сельскохозяйственных растений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растений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сельскохозяйственных работ и лабораторных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на сортоиспытательных станциях и участках государственных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приобретение сельскохозяйственной техники, сельскохозяйственного, лабораторного оборудования и механизмов для оснащения материально-технической базы государственных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 научных исследований в сфере сортоиспытания сельскохозяйственных растений;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оплату услуг, труда внештатных сезонных специалистов и рабочих, привлекаемых государственными учреждениями для проведения сельскохозяйственных и лабораторных работ в сфере сортоиспытания сельскохозяйственных растений;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приобретение товарно-материальных ценностей: горюче-смазочных материалов, семян и посадочного материала сортов сельскохозяйственных растений, минеральных удобрений, пестицидов, химических реактивов, запасных частей, средств связи, метеорологических данных, специальных средств защиты для обеспечения охраны труда, пожарной безопасности и гигиены, а также других предметов и материалов для текущих целей сортоиспытания государственных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оплату услуг транспорта, почтовой и других видов связи, коммунальных услуг, услуг аренды административных и складских помещений, по агрохимическому обследованию почв и проведению мелиоративных мероприятий, по техническому осмотру и обязательному страхованию транспортных средств, по поверке весового и специализированного оборудования государственных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приобретение подписных изданий, научной, методической и специальной литературы для пополнения материалов по сортовому генофонду государственных учреждении;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издание научных, методических материалов и официальных бюллетеней государственных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подготовку и повышение квалификации специалистов государственных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приобретение и внедрение специального программного обеспечения автоматической обработки данных результатов в сфере сортоиспытания сельскохозяйственных растений;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приобретение услуг переводчиков иностранной корреспонденции и научной документации для государственных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проведение массовых мероприятий по рекламе и пропаганде наиболее перспективных и ценных сортов сельскохозяйственных растений (дни поля, семинары, выставки, экскурсии, презентации);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ремонт зданий, сооружений и иных объектов, связанных с функционированием государственных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командировочные расходы работников государственных учреждений, в том числе за пределы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поощрение работников государственных учреждений за трудовые 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(112, 121, 122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123, 131, 135,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136, 144, 149,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151, 152, 153,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154, 156, 159,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161, 162, 169,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413, 414, 416,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 421).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13 июля 1999 года "Об охране селекционных достижений",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Закона Республики Казахстан от 8 февраля 2003 года "О семеноводстве",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мая 2010 года № 492 "Об утверждении Правил оказания платных видов деятельности по реализации товаров (работ, услуг) государственными учреждениями в сфере сортоиспытания сельскохозяйственных растений и расходования ими денежных средств от реализации товаров (работ, услуг).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платных услуг в сфере государственного сортоиспытания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печатной продукции и информационных бюллетеней в области сортоиспытания сельскохозяй-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растений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сортовой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растений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и преддипломных практик для учащихся и студентов высших и средних учебных заведений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платных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аттестованным субъектам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семеноводства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сортовых 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элитных семян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последующих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предоставляемые государственными учреждениями Вооруженных Сил,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специализирующимися в области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 оздоровительные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оплата труда тренерам оздоровительных групп по физической культуре и спорту, покрытие расходов,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организацией этих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содержание, ремонт спортивных сооружений и зданий, приобретение специализированного оборудования и инвентаря, спортивной формы, обеспечение учебно-тренировочной работы, участие в соревнованиях, проведение спортивных мероприятий, административно-управленческие и хозяйственные расходы;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ремонт спортивного инвентаря 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содержание автомобильного и специального транспорта, ремонт и обслуживание специальной техники 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покрытие расходов по организации питания 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мероприятий, оплате труда спортивных судей и медицинских работников, организации культурно-массовых и оздоровительных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служебные командировки;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улучшение культурно-бытового обслуживания спортсменов, приобретение мебели для административных, хозяйственных, спальных и вспомогательных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оплата аренды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оборудования для организации учебно-тренировочного и соревновательного процесса со спортсменами Вооруженных Сил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приобретение, пошив и ремонт предметов вещевого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и другого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форменного и специального обмундирования;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оплата коммунальных услуг и услуг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оплату услуг и работ, оказываемых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оплату банковских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призы, памятные подарки, грамоты и денежные вознаграждения призерам и участникам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взносы за участие в спортивных мероприятиях;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фармакологическое обеспечение учебно-тренировочного процесса спортсменов и сборных команд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 121, 122, 131, 135, 136, 141, 142, 144, 149, 151, 152, 153, 154, 156, 159, 161, 162, 169, 324, 341, 414, 416,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обороне и Вооруженных Силах Республики Казахстан" от 7 января 2005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апреля 2012 года № 525 "Об утверждении Правил оказания платных видов деятельности по реализации товаров (работ, услуг) государственными учреждениями Вооруженных Сил Республики Казахстан, специализирующимися в области спорта, и расходования ими денег от реализации товаров (работ, услуг)".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спортивных мероприятий с физическими и юридическими лицами, не имеющими ведомственной принадлежности к Вооруженным Силам (организация и проведение соревнований, специальных комплексных спортивных мероприятий)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спортивного инвентаря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спортсменов и тренеров с последующей реализацией условий их перехода в иные физкультурно-спортивные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*вводится в действие с 1 января 2014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