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ec9250" w14:textId="dec925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использования атомной энергии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Заместителя Премьер-Министра Республики Казахстан - Министра индустрии и новых технологий Республики Казахстан от 25 апреля 2014 года № 133. Зарегистрирован в Министерстве юстиции Республики Казахстан 29 мая 2014 года № 9475. Утратил силу приказом и.о. Министра энергетики Республики Казахстан от 28 мая 2015 года № 378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 силу приказом и.о. Министра энергетики РК от 28.05.2015 </w:t>
      </w:r>
      <w:r>
        <w:rPr>
          <w:rFonts w:ascii="Times New Roman"/>
          <w:b w:val="false"/>
          <w:i w:val="false"/>
          <w:color w:val="ff0000"/>
          <w:sz w:val="28"/>
        </w:rPr>
        <w:t>№ 378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(водится в действие по истечении двадцати одного календарного дня после дня его первого официального опубликования).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 подпунктом 2) 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«О государственных услугах»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лицензии, переоформление, выдача дубликатов лицензии на осуществление деятельности по выполнению работ, связанных с этапами жизненного цикла объектов использования атомной энергии» согласно приложению 1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лицензии, переоформление, выдача дубликатов лицензии на осуществление деятельности по обращению с ядерными материалами» согласно приложению 2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лицензии, переоформление, выдача дубликатов лицензии на осуществление деятельности по обращению с радиоактивными веществами, приборами и установками, содержащими радиоактивные вещества» согласно приложению 3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лицензии, переоформление, выдача дубликатов лицензии на осуществление деятельности по обращению с приборами и установками, генерирующими ионизирующее излучение» согласно приложению 4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лицензии, переоформление, выдача дубликатов лицензии на осуществление деятельности по предоставлению услуг в области использования атомной энергии» согласно приложению 5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лицензии, переоформление, выдача дубликатов лицензии на осуществление деятельности по обращению с радиоактивными отходами» согласно приложению 6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лицензии, переоформление, выдача дубликатов лицензии на осуществление деятельности по транспортировке, включая транзитную, ядерных материалов, радиоактивных веществ, радиоизотопных источников ионизирующего излучения, радиоактивных отходов в пределах территории Республики Казахстан» согласно приложению 7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лицензии, переоформление, выдача дубликатов лицензии на осуществление деятельности на территориях бывших испытательных ядерных полигонов и других территориях, загрязненных в результате проведенных ядерных испытаний» согласно приложению 8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лицензии, переоформление, выдача дубликатов лицензии на осуществление деятельности по физической защите ядерных установок и ядерных материалов» согласно приложению 9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лицензии,   переоформление, выдача дубликатов лицензии на осуществление деятельности по специальной подготовке персонала, ответственного за обеспечение ядерной и радиационной безопасности» согласно приложению 10 к настоящему приказу.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Комитету по атомной энергии Министерства индустрии и новых технологий Республики Казахстан (Шарипов М.Б.) в установленном законодательством порядке обеспечить: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после государственной регистрации настоящего приказа в Министерстве юстиции Республики Казахстан направление на официальное опубликование в средствах массовой информации и информационно-правовой системе «Әділет»;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интернет-ресурсе Министерства индустрии и новых технологий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в течение 10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Министерства индустрии и новых технологий Республики Казахстан сведений об исполнении мероприятий, предусмотренных подпунктами 1), 2) и 3) настоящего пункта.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вице-министра индустрии и новых технологий Республики Казахстан Джаксалиева Б.М.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 xml:space="preserve">      Заместитель Премьер-Министра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 – Министр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индустрии и новых технологий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 xml:space="preserve">      Республики Казахстан                       А. Исекешев </w:t>
      </w:r>
    </w:p>
    <w:bookmarkStart w:name="z20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Заместителя Премьер-Министра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- Министра индустрии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новых технологий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25 апреля 2014 года № 133      </w:t>
      </w:r>
    </w:p>
    <w:bookmarkEnd w:id="1"/>
    <w:bookmarkStart w:name="z21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лицензии, переоформление, выдача дубликатов</w:t>
      </w:r>
      <w:r>
        <w:br/>
      </w:r>
      <w:r>
        <w:rPr>
          <w:rFonts w:ascii="Times New Roman"/>
          <w:b/>
          <w:i w:val="false"/>
          <w:color w:val="000000"/>
        </w:rPr>
        <w:t>
лицензии на осуществление деятельности по выполнению</w:t>
      </w:r>
      <w:r>
        <w:br/>
      </w:r>
      <w:r>
        <w:rPr>
          <w:rFonts w:ascii="Times New Roman"/>
          <w:b/>
          <w:i w:val="false"/>
          <w:color w:val="000000"/>
        </w:rPr>
        <w:t>
работ, связанных с этапами жизненного цикла объектов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атомной энергии»</w:t>
      </w:r>
    </w:p>
    <w:bookmarkEnd w:id="2"/>
    <w:bookmarkStart w:name="z2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 </w:t>
      </w:r>
    </w:p>
    <w:bookmarkEnd w:id="3"/>
    <w:bookmarkStart w:name="z23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«Выдача лицензии, переоформление, выдача дубликатов лицензии на осуществление деятельности по выполнению работ, связанных с этапами жизненного цикла объектов использования атомной энергии» оказывается Комитетом по атомной энергии Министерства индустрии и новых технологий Республики Казахстан (далее – услугодатель), в том числе через веб-портал «электронного правительства» www.egov.kz или веб-портал «Е-лицензирование»: www.elicense.kz (далее – портал).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- электронная (частично автоматизированная) и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 </w:t>
      </w:r>
      <w:r>
        <w:rPr>
          <w:rFonts w:ascii="Times New Roman"/>
          <w:b w:val="false"/>
          <w:i w:val="false"/>
          <w:color w:val="000000"/>
          <w:sz w:val="28"/>
        </w:rPr>
        <w:t>лицензия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 (или) приложение к лицензии, переоформление, дубликат лицензии и (или) приложения к лицензии на вид деятельности по выполнению работ, связанных с этапами жизненного цикла объектов использования атомной энергии либо мотивированный ответ об отказе в оказании государственной услуги.</w:t>
      </w:r>
    </w:p>
    <w:bookmarkEnd w:id="4"/>
    <w:bookmarkStart w:name="z26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5"/>
    <w:bookmarkStart w:name="z2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подача документов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оказания государственной услуги «Выдача лицензии, переоформление, выдача дубликатов лицензии на осуществление деятельности по выполнению работ, связанных с этапами жизненного цикла объектов использования атомной энергии», утвержденного постановлением Правительства Республики Казахстан от 28 февраля 2014 года № 162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Порядок действий структурных подразделений (работников) при оказании государственной услуги, процедуры (действия) и последовательность их выполнения, в том числе этапы прохождения всех процедур (действий) в разрезе каждого структурного подразделения: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1 - документы подаются в канцелярию услугодателя либо через портал, регистрируются с присвоением регистрационного номера и даты, после чего передаются первому руководителю услугодателя либо его заместителю. Максимально допустимое время для осуществления данной процедуры – 4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2 - руководитель услугодателя либо его заместитель передает документы руководителю управления лицензирования и аттестации. Максимально допустимое время для осуществления данной процедуры – 4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3 - управление лицензирования и аттестации осуществляет первичную проверку документов и передает их с приложением заключения в управление анализа и инспектирования либо управление контроля материалов и международных гарантий, либо управление ядерной физической безопасности либо оставляет у себя. Максимально допустимое время для осуществления данной процедуры – 6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1 - управление лицензирования и аттестации в течение 2 рабочих дней в случае установления факта неполноты представленных документов дает письменный отказ в дальнейшем рассмотрении документов на получение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4 - управление лицензирования и аттестации либо управление анализа и инспектирования, либо управление контроля материалов и международных гарантий либо управление ядерной физической безопасности и режима осуществляет анализ соответствия услугополучателя квалификационным требованиям, после чего передает документы с приложением заключения в управление лицензирования и аттестации. Максимально допустимое время для осуществления данной процедуры – 17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5 - управление лицензирования и аттестации готовит заключительное решение об оказании государственной услуги. Решение согласовывается руководителями всех управлений и передается на подписание руководителю Комитета или его заместителю. Максимально допустимое время для осуществления данной процедуры – 4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2 - при соответствии услугополучателя квалификационным требованиям управление лицензирования и аттестации готовит решение о выдаче, переоформлении лицензии и (или) приложения на осуществление деятельности по выполнению работ, связанных с этапами жизненного цикла объектов использования атомной энергии. Решение согласовывается руководителями всех управлений и передается на подписание руководителю услугодателя или его заместителю;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несоответствия услугополучателя квалификационным требованиям управление лицензирования и аттестации направляет мотивированный ответ об отказе в выдаче, переоформлении лицензии и (или) приложения на осуществление деятельности по выполнению работ, связанных с этапами жизненного цикла объектов использования атомной энергии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процедура 6 - управление лицензирования и аттестации после получения заключительного решения об оказании государственной услуги оформляет лицензию. Максимально допустимое время для осуществления данной процедуры – 2 рабочих дня.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с заявлением на выдачу дубликата или на получение лицензии и (или) приложения к лицензии на бумажном носителе лицензия и (или) приложение к лицензии распечатываются и заверяются печатью и подписью руководителя услугодателя. Далее лицензия и (или) приложение к лицензии направляются услугополучателю посредством почтовой связи либо передаются нарочно в течение 1 рабочего дня после подписания.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Процедуры 3, 4 и 5 не осуществляются по услугам выдачи дубликата или получения лицензии и (или) приложения к лицензии на бумажном носителе.</w:t>
      </w:r>
    </w:p>
    <w:bookmarkEnd w:id="6"/>
    <w:bookmarkStart w:name="z28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 xml:space="preserve">
в процессе оказания государственной услуги </w:t>
      </w:r>
    </w:p>
    <w:bookmarkEnd w:id="7"/>
    <w:bookmarkStart w:name="z2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В процессе оказания государственной услуги участвуют следующие структурные подразделения: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и (или) его заместитель;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управление анализа и инспектирования;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управление контроля материалов и международных гарантий;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управление ядерной физической безопасности и режима;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структурное подразделение, осуществляющее анализ.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(действий) и блок-схема описания последовательности процедур (действий) между структурными подразделениями (работниками) отражены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8"/>
    <w:bookmarkStart w:name="z31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
систем в процессе оказания государственной услуги</w:t>
      </w:r>
    </w:p>
    <w:bookmarkEnd w:id="9"/>
    <w:bookmarkStart w:name="z3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сотрудником услугодателя логина и пароля (процедура авторизации) в информационной системе «Государственная база данных «Е-лицензирование» (далее – ИС ГБД ЕЛ)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в ИС ГБД ЕЛ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ИС ГБД ЕЛ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направление запроса через шлюз электронного правительства в государственную базу данных «Юридические лица» (далее - ГБД ЮЛ) или государственную базу данных «Физические лица» (далее - ГБД ФЛ)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наличия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 невозможности получения данных в связи с отсутствием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– заполнение формы запроса в части отметки о наличии документов в бумажной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регистрация запроса в ИС ГБД ЕЛ и обработка услуги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проверка услугодателем соответствия услугополучателя условиям выдачи/переоформления лицензии и (или) приложения к лицензии, а также предъявляемым 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9 – получение услугополучателем результата оказания государственной услуги, сформированной ИС ГБД ЕЛ.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услугополучателем пароля (процедура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логин (индивидуальный идентификационный номер/бизнес-идентификационный номер)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оплата услуги посредством платежного шлюза электронного правительства, а затем эта информация поступает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в ИС ГБД ЕЛ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об отказе в запрашиваемой государственной услуге, в связи с отсутствием оплаты за оказание услуги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6 -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регистрация электронного документа (запроса услугополучателя) в ИС ГБД ЕЛ и обработка запроса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9 – проверка услугодателем соответствия услугополучателя условиям выдачи/переоформления лицензии и (или) приложения к лицензии, а также предъявляемым 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10 – получение услугополучателем результата оказания государственной услуги, сформированного ИС ГБД ЕЛ.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Функциональное взаимодействие информационных систем при оказании государственной услуги через услугодателя и услугополучателя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10"/>
    <w:bookmarkStart w:name="z3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 на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осуществление деятельности по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выполнению работ, связанных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этапами жизненного цикла объектов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использования атомной энергии»  </w:t>
      </w:r>
    </w:p>
    <w:bookmarkEnd w:id="11"/>
    <w:bookmarkStart w:name="z35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 Результат процедуры (действия)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 оказанию государственной услуги, который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 служит основанием для начала выполнения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 следующей процедуры (действий)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76"/>
        <w:gridCol w:w="1443"/>
        <w:gridCol w:w="1587"/>
        <w:gridCol w:w="2453"/>
        <w:gridCol w:w="1732"/>
        <w:gridCol w:w="2021"/>
        <w:gridCol w:w="2888"/>
      </w:tblGrid>
      <w:tr>
        <w:trPr>
          <w:trHeight w:val="285" w:hRule="atLeast"/>
        </w:trPr>
        <w:tc>
          <w:tcPr>
            <w:tcW w:w="1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№ действия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510" w:hRule="atLeast"/>
        </w:trPr>
        <w:tc>
          <w:tcPr>
            <w:tcW w:w="1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структурного подразделения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 услугодателя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(заместитель) услугодателя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 лицензирования и аттестации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 лицензирования и аттестации, управление анализа и инспектирования, управление контроля материалов и международных гарантий, управление ядерной физической безопасности и режима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 лицензирования и аттестации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 лицензирования и аттестации</w:t>
            </w:r>
          </w:p>
        </w:tc>
      </w:tr>
      <w:tr>
        <w:trPr>
          <w:trHeight w:val="2295" w:hRule="atLeast"/>
        </w:trPr>
        <w:tc>
          <w:tcPr>
            <w:tcW w:w="1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процедуры (действия)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 заявления 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Первичная проверка представленных документов на полноту и проверка представленных документов на соответствие законодательству. 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документов на соответствие квалификационным требованиям.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решения о выдаче или отказе в выдаче, переоформлении, лицензии и (или) приложения на осуществление деятельности по выполнению работ, связанных с этапами жизненного цикла объектов использования атомной энергии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 лицензии, приложения, дубликата лицензии (или) приложения на осуществление деятельности по выполнению работ, связанных с этапами жизненного цикла объектов использования атомной энергии либо мотивированного ответа об отказе в оказании государственной услуги</w:t>
            </w:r>
          </w:p>
        </w:tc>
      </w:tr>
      <w:tr>
        <w:trPr>
          <w:trHeight w:val="60" w:hRule="atLeast"/>
        </w:trPr>
        <w:tc>
          <w:tcPr>
            <w:tcW w:w="1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Регистрационный номер и дата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 руководителя (заместителя) услугодателя с последующей передачей заявления в управление лицензирования и аттестации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 о первичной проверке материалов, запись в Листе контроля материалов заявления.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установке факта неполноты и несоответствия представленных материалов законодательству мотивированный ответ об отказе в дальнейшем рассмотрении.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 о соответствии документов квалификационным требованиям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 выдаче либо отказе в выдаче лицензии, переоформление, выдаче дубликата лицензии и (или) приложения на осуществление деятельности по выполнению работ, связанных с этапами жизненного цикла объектов использования атомной энергии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Лицензия, дубликат лицензии и (или) приложения на осуществление деятельности по выполнению работ, связанных с этапами жизненного цикла объектов использования атомной энергии либо мотивированный ответ об отказе в оказании государственной услуги</w:t>
            </w:r>
          </w:p>
        </w:tc>
      </w:tr>
      <w:tr>
        <w:trPr>
          <w:trHeight w:val="225" w:hRule="atLeast"/>
        </w:trPr>
        <w:tc>
          <w:tcPr>
            <w:tcW w:w="1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часа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часа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до 6 рабочих дней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 рабочих дней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рабочих дня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</w:t>
            </w:r>
          </w:p>
        </w:tc>
      </w:tr>
    </w:tbl>
    <w:bookmarkStart w:name="z36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 на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осуществление деятельности по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выполнению работ, связанных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этапами жизненного цикла объектов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использования атомной энергии»  </w:t>
      </w:r>
    </w:p>
    <w:bookmarkEnd w:id="13"/>
    <w:bookmarkStart w:name="z37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 Блок-схема описания последовательности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 процедур (действий) между структурными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 подразделениями (работниками)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109982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9982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8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 на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осуществление деятельности по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выполнению работ, связанных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этапами жизненного цикла объектов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использования атомной энергии»  </w:t>
      </w:r>
    </w:p>
    <w:bookmarkEnd w:id="15"/>
    <w:bookmarkStart w:name="z39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Функциональное взаимодействие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
систем при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через услугодателя и услугополучателя Функциональное взаимодействие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
систем при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через услугодателя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133858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3858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0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12877800" cy="181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8778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1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Функциональное взаимодействие информационных систем при</w:t>
      </w:r>
      <w:r>
        <w:br/>
      </w:r>
      <w:r>
        <w:rPr>
          <w:rFonts w:ascii="Times New Roman"/>
          <w:b/>
          <w:i w:val="false"/>
          <w:color w:val="000000"/>
        </w:rPr>
        <w:t>
оказании государственной услуги через услугополучателя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14439900" cy="472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399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Заместителя Премьер-Министра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- Министра индустрии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новых технологий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25 апреля 2014 года № 133      </w:t>
      </w:r>
    </w:p>
    <w:bookmarkEnd w:id="19"/>
    <w:bookmarkStart w:name="z43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лицензии, переоформление, выдача дубликатов</w:t>
      </w:r>
      <w:r>
        <w:br/>
      </w:r>
      <w:r>
        <w:rPr>
          <w:rFonts w:ascii="Times New Roman"/>
          <w:b/>
          <w:i w:val="false"/>
          <w:color w:val="000000"/>
        </w:rPr>
        <w:t>
лицензии на осуществление деятельности по обращению</w:t>
      </w:r>
      <w:r>
        <w:br/>
      </w:r>
      <w:r>
        <w:rPr>
          <w:rFonts w:ascii="Times New Roman"/>
          <w:b/>
          <w:i w:val="false"/>
          <w:color w:val="000000"/>
        </w:rPr>
        <w:t>
с ядерными материалами»</w:t>
      </w:r>
    </w:p>
    <w:bookmarkEnd w:id="20"/>
    <w:bookmarkStart w:name="z44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 </w:t>
      </w:r>
    </w:p>
    <w:bookmarkEnd w:id="21"/>
    <w:bookmarkStart w:name="z45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«Выдача лицензии, переоформление, выдача дубликатов лицензии на осуществление деятельности по обращению с ядерными материалами» оказывается Комитетом по атомной энергии Министерства индустрии и новых технологий Республики Казахстан (далее – услугодатель), в том числе через веб-портал «электронного правительства» www.egov.kz или веб-портал «Е-лицензирование»: www.elicense.kz (далее – портал).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- электронная (частично автоматизированная) и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 </w:t>
      </w:r>
      <w:r>
        <w:rPr>
          <w:rFonts w:ascii="Times New Roman"/>
          <w:b w:val="false"/>
          <w:i w:val="false"/>
          <w:color w:val="000000"/>
          <w:sz w:val="28"/>
        </w:rPr>
        <w:t>лицензия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 (или) приложение к лицензии, переоформление, дубликат лицензии и (или) приложения к лицензии на вид деятельности по обращению с ядерными материалами либо мотивированный ответ об отказе в оказании государственной услуги либо мотивированный ответ об отказе в оказании государственной услуги. </w:t>
      </w:r>
    </w:p>
    <w:bookmarkEnd w:id="22"/>
    <w:bookmarkStart w:name="z48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23"/>
    <w:bookmarkStart w:name="z4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подача документов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оказания государственной услуги «Выдача лицензии, переоформление, выдача дубликатов лицензии на осуществление деятельности по обращению с ядерными материалами», утвержденного постановлением Правительства Республики Казахстан от 28 февраля 2014 года № 162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Порядок действий структурных подразделений (работников) при оказании государственной услуги, процедуры (действия) и последовательность их выполнения, в том числе этапы прохождения всех процедур (действий) в разрезе каждого структурного подразделения: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1 - документы подаются в канцелярию услугодателя либо через портал, регистрируются с присвоением регистрационного номера и даты, после чего передаются первому руководителю услугодателя либо его заместителю. Максимально допустимое время для осуществления данной процедуры – 4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2 - руководитель услугодателя либо его заместитель передает документы руководителю управления лицензирования и аттестации. Максимально допустимое время для осуществления данной процедуры – 4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3 - управление лицензирования и аттестации осуществляет первичную проверку документов и передает их с приложением заключения в управление анализа и инспектирования либо управление контроля материалов и международных гарантий, либо управление ядерной физической безопасности либо оставляет у себя. Максимально допустимое время для осуществления данной процедуры – 6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1 - управление лицензирования и аттестации в течение 2 рабочих дней в случае установления факта неполноты представленных документов дает письменный отказ в дальнейшем рассмотрении документов на получение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4 - управление лицензирования и аттестации либо управление анализа и инспектирования, либо управление контроля материалов и международных гарантий либо управление ядерной физической безопасности и режима осуществляет анализ соответствия услугополучателя квалификационным требованиям, после чего передает документы с приложением заключения в управление лицензирования и аттестации. Максимально допустимое время для осуществления данной процедуры – 17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5 - управление лицензирования и аттестации готовит заключительное решение об оказании государственной услуги. Решение согласовывается руководителями всех управлений и передается на подписание руководителю Комитета или его заместителю. Максимально допустимое время для осуществления данной процедуры – 4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2 - при соответствии услугополучателя квалификационным требованиям управление лицензирования и аттестации готовит решение о выдаче, переоформлении лицензии и (или) приложения на осуществление деятельности по обращению с ядерными материалами. Решение согласовывается руководителями всех управлений и передается на подписание руководителю услугодателя или его заместителю;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несоответствия услугополучателя квалификационным требованиям управление лицензирования и аттестации направляет мотивированный ответ об отказе в выдаче, переоформлении лицензии и (или) приложения на осуществление деятельности по обращению с ядерными материалами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процедура 6 - управление лицензирования и аттестации после получения заключительного решения об оказании государственной услуги оформляет лицензию. Максимально допустимое время для осуществления данной процедуры – 2 рабочих дня.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с заявлением на выдачу дубликата или на получение лицензии и (или) приложения к лицензии на бумажном носителе лицензия и (или) приложение к лицензии распечатываются и заверяются печатью и подписью руководителя услугодателя. Далее лицензия и (или) приложение к лицензии направляются услугополучателю посредством почтовой связи либо передаются нарочно в течение 1 рабочего дня после подписания.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Процедуры 3, 4 и 5 не осуществляются по услугам выдачи дубликата или получения лицензии и (или) приложения к лицензии на бумажном носителе.</w:t>
      </w:r>
    </w:p>
    <w:bookmarkEnd w:id="24"/>
    <w:bookmarkStart w:name="z50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 xml:space="preserve">
в процессе оказания государственной услуги </w:t>
      </w:r>
    </w:p>
    <w:bookmarkEnd w:id="25"/>
    <w:bookmarkStart w:name="z5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В процессе оказания государственной услуги участвуют следующие структурные подразделения: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и (или) его заместитель;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управление анализа и инспектирования;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управление контроля материалов и международных гарантий;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управление ядерной физической безопасности и режима;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структурное подразделение, осуществляющее анализ.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(действий) и блок-схема описания последовательности процедур (действий) между структурными подразделениями (работниками) отражены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26"/>
    <w:bookmarkStart w:name="z52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
систем в процессе оказания государственной услуги</w:t>
      </w:r>
    </w:p>
    <w:bookmarkEnd w:id="27"/>
    <w:bookmarkStart w:name="z5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сотрудником услугодателя логина и пароля (процедура авторизации) в информационной системе «Государственная база данных «Е-лицензирование» (далее – ИС ГБД ЕЛ)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в ИС ГБД ЕЛ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ИС ГБД ЕЛ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направление запроса через шлюз электронного правительства в государственную базу данных «Юридические лица» (далее - ГБД ЮЛ) или государственную базу данных «Физические лица» (далее - ГБД ФЛ)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наличия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 невозможности получения данных в связи с отсутствием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– заполнение формы запроса в части отметки о наличии документов в бумажной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регистрация запроса в ИС ГБД ЕЛ и обработка услуги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проверка услугодателем соответствия услугополучателя условиям выдачи/переоформления лицензии и (или) приложения к лицензии, а также предъявляемым 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9 – получение услугополучателем результата оказания государственной услуги, сформированной ИС ГБД ЕЛ.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услугополучателем пароля (процедура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логин (индивидуальный идентификационный номер/бизнес-идентификационный номер)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оплата услуги посредством платежного шлюза электронного правительства, а затем эта информация поступает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в ИС ГБД ЕЛ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об отказе в запрашиваемой государственной услуге, в связи с отсутствием оплаты за оказание услуги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6 -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регистрация электронного документа (запроса услугополучателя) в ИС ГБД ЕЛ и обработка запроса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9 – проверка услугодателем соответствия услугополучателя условиям выдачи/переоформления лицензии и (или) приложения к лицензии, а также предъявляемым 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10 – получение услугополучателем результата оказания государственной услуги, сформированного ИС ГБД ЕЛ.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Функциональное взаимодействие информационных систем при оказании государственной услуги через услугодателя и услугополучателя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28"/>
    <w:bookmarkStart w:name="z5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 на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осуществление деятельности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обращению с ядерными материалами»</w:t>
      </w:r>
    </w:p>
    <w:bookmarkEnd w:id="29"/>
    <w:bookmarkStart w:name="z5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 Результат процедуры (действия)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 оказанию государственной услуги, который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 служит основанием для начала выполнения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 следующей процедуры (действий)</w:t>
      </w:r>
    </w:p>
    <w:bookmarkEnd w:id="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76"/>
        <w:gridCol w:w="1443"/>
        <w:gridCol w:w="1587"/>
        <w:gridCol w:w="2453"/>
        <w:gridCol w:w="1732"/>
        <w:gridCol w:w="2021"/>
        <w:gridCol w:w="2888"/>
      </w:tblGrid>
      <w:tr>
        <w:trPr>
          <w:trHeight w:val="285" w:hRule="atLeast"/>
        </w:trPr>
        <w:tc>
          <w:tcPr>
            <w:tcW w:w="1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№ действия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510" w:hRule="atLeast"/>
        </w:trPr>
        <w:tc>
          <w:tcPr>
            <w:tcW w:w="1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структурного подразделения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 услугодателя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(заместитель) услугодателя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 лицензирования и аттестации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 лицензирования и аттестации, управление анализа и инспектирования, управление контроля материалов и международных гарантий, управление ядерной физической безопасности и режима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 лицензирования и аттестации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 лицензирования и аттестации</w:t>
            </w:r>
          </w:p>
        </w:tc>
      </w:tr>
      <w:tr>
        <w:trPr>
          <w:trHeight w:val="2295" w:hRule="atLeast"/>
        </w:trPr>
        <w:tc>
          <w:tcPr>
            <w:tcW w:w="1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процедуры (действия)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 заявления 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Первичная проверка представленных документов на полноту и проверка представленных документов на соответствие законодательству. 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документов на соответствие квалификационным требованиям.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решения о выдаче или отказе в выдаче, переоформлении, лицензии и (или) приложения на осуществление деятельности по обращению с ядерными материалами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 лицензии, приложения, дубликата лицензии (или) приложения на осуществление деятельности по обращению с ядерными материалами либо мотивированного ответа об отказе в оказании государственной услуги</w:t>
            </w:r>
          </w:p>
        </w:tc>
      </w:tr>
      <w:tr>
        <w:trPr>
          <w:trHeight w:val="60" w:hRule="atLeast"/>
        </w:trPr>
        <w:tc>
          <w:tcPr>
            <w:tcW w:w="1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Регистрационный номер и дата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 руководителя (заместителя) услугодателя с последующей передачей заявления в управление лицензирования и аттестации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 о первичной проверке материалов, запись в Листе контроля материалов заявления.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установке факта неполноты и несоответствия представленных материалов законодательству мотивированный ответ об отказе в дальнейшем рассмотрении.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 о соответствии документов квалификационным требованиям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 выдаче либо отказе в выдаче лицензии, переоформление, выдаче дубликата лицензии и (или) приложения на осуществление деятельности по обращению с ядерными материалами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Лицензия, дубликат лицензии и (или) приложения на осуществление деятельности по обращению с ядерными материалами либо мотивированный ответ об отказе в оказании государственной услуги</w:t>
            </w:r>
          </w:p>
        </w:tc>
      </w:tr>
      <w:tr>
        <w:trPr>
          <w:trHeight w:val="225" w:hRule="atLeast"/>
        </w:trPr>
        <w:tc>
          <w:tcPr>
            <w:tcW w:w="1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часа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часа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до 6 рабочих дней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 рабочих дней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рабочих дня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</w:t>
            </w:r>
          </w:p>
        </w:tc>
      </w:tr>
    </w:tbl>
    <w:bookmarkStart w:name="z5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 на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осуществление деятельности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обращению с ядерными материалами»</w:t>
      </w:r>
    </w:p>
    <w:bookmarkEnd w:id="31"/>
    <w:bookmarkStart w:name="z57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описания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
между структурными подразделениями (работниками)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109982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9982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 на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осуществление деятельности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обращению с ядерными материалами»</w:t>
      </w:r>
    </w:p>
    <w:bookmarkEnd w:id="33"/>
    <w:bookmarkStart w:name="z59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Функциональное взаимодействие информационных систем при</w:t>
      </w:r>
      <w:r>
        <w:br/>
      </w:r>
      <w:r>
        <w:rPr>
          <w:rFonts w:ascii="Times New Roman"/>
          <w:b/>
          <w:i w:val="false"/>
          <w:color w:val="000000"/>
        </w:rPr>
        <w:t>
оказании государственной услуги через услугодателя</w:t>
      </w:r>
      <w:r>
        <w:br/>
      </w:r>
      <w:r>
        <w:rPr>
          <w:rFonts w:ascii="Times New Roman"/>
          <w:b/>
          <w:i w:val="false"/>
          <w:color w:val="000000"/>
        </w:rPr>
        <w:t>
и услугополучателя</w:t>
      </w:r>
    </w:p>
    <w:bookmarkEnd w:id="34"/>
    <w:bookmarkStart w:name="z242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Функциональное взаимодействие информационных систем при</w:t>
      </w:r>
      <w:r>
        <w:br/>
      </w:r>
      <w:r>
        <w:rPr>
          <w:rFonts w:ascii="Times New Roman"/>
          <w:b/>
          <w:i w:val="false"/>
          <w:color w:val="000000"/>
        </w:rPr>
        <w:t>
оказании государственной услуги через услугодателя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133858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858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0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12877800" cy="181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8778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1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Функциональное взаимодействие информационных систем при</w:t>
      </w:r>
      <w:r>
        <w:br/>
      </w:r>
      <w:r>
        <w:rPr>
          <w:rFonts w:ascii="Times New Roman"/>
          <w:b/>
          <w:i w:val="false"/>
          <w:color w:val="000000"/>
        </w:rPr>
        <w:t>
оказании государственной услуги через услугополучателя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14439900" cy="472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399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2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Заместителя Премьер-Министра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- Министра индустрии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новых технологий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25 апреля 2014 года № 133      </w:t>
      </w:r>
    </w:p>
    <w:bookmarkEnd w:id="38"/>
    <w:bookmarkStart w:name="z63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лицензии, переоформление, выдача дубликатов</w:t>
      </w:r>
      <w:r>
        <w:br/>
      </w:r>
      <w:r>
        <w:rPr>
          <w:rFonts w:ascii="Times New Roman"/>
          <w:b/>
          <w:i w:val="false"/>
          <w:color w:val="000000"/>
        </w:rPr>
        <w:t>
лицензии на осуществление деятельности по обращению с</w:t>
      </w:r>
      <w:r>
        <w:br/>
      </w:r>
      <w:r>
        <w:rPr>
          <w:rFonts w:ascii="Times New Roman"/>
          <w:b/>
          <w:i w:val="false"/>
          <w:color w:val="000000"/>
        </w:rPr>
        <w:t>
радиоактивными веществами, приборами и установками,</w:t>
      </w:r>
      <w:r>
        <w:br/>
      </w:r>
      <w:r>
        <w:rPr>
          <w:rFonts w:ascii="Times New Roman"/>
          <w:b/>
          <w:i w:val="false"/>
          <w:color w:val="000000"/>
        </w:rPr>
        <w:t>
содержащими радиоактивные вещества»</w:t>
      </w:r>
    </w:p>
    <w:bookmarkEnd w:id="39"/>
    <w:bookmarkStart w:name="z64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 </w:t>
      </w:r>
    </w:p>
    <w:bookmarkEnd w:id="40"/>
    <w:bookmarkStart w:name="z65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«Выдача лицензии, переоформление, выдача дубликатов лицензии на осуществление деятельности по обращению с радиоактивными веществами, приборами и установками, содержащими радиоактивные вещества» оказывается Комитетом по атомной энергии Министерства индустрии и новых технологий Республики Казахстан (далее – услугодатель), в том числе через веб-портал «электронного правительства» www.egov.kz или веб-портал «Е-лицензирование»: www.elicense.kz (далее – портал).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- электронная (частично автоматизированная) и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 </w:t>
      </w:r>
      <w:r>
        <w:rPr>
          <w:rFonts w:ascii="Times New Roman"/>
          <w:b w:val="false"/>
          <w:i w:val="false"/>
          <w:color w:val="000000"/>
          <w:sz w:val="28"/>
        </w:rPr>
        <w:t>лицензия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 (или) приложение к лицензии, переоформление, дубликат лицензии и (или) приложения к лицензии на вид деятельности по обращению с радиоактивными веществами, приборами и установками, содержащими радиоактивные вещества либо мотивированный ответ об отказе в оказании государственной услуги. </w:t>
      </w:r>
    </w:p>
    <w:bookmarkEnd w:id="41"/>
    <w:bookmarkStart w:name="z68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42"/>
    <w:bookmarkStart w:name="z6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подача документов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оказания государственной услуги «Выдача лицензии, переоформление, выдача дубликатов лицензии на осуществление деятельности по обращению с радиоактивными веществами, приборами и установками, содержащими радиоактивные вещества», утвержденного постановлением Правительства Республики Казахстан от 28 февраля 2014 года № 162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Порядок действий структурных подразделений (работников) при оказании государственной услуги, процедуры (действия) и последовательность их выполнения, в том числе этапы прохождения всех процедур (действий) в разрезе каждого структурного подразделения: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1 - документы подаются в канцелярию услугодателя либо через портал, регистрируются с присвоением регистрационного номера и даты, после чего передаются первому руководителю услугодателя либо его заместителю. Максимально допустимое время для осуществления данной процедуры – 4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2 - руководитель услугодателя либо его заместитель передает документы руководителю управления лицензирования и аттестации. Максимально допустимое время для осуществления данной процедуры – 4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3 - управление лицензирования и аттестации осуществляет первичную проверку документов и передает их с приложением заключения в управление анализа и инспектирования либо управление контроля материалов и международных гарантий, либо управление ядерной физической безопасности либо оставляет у себя. Максимально допустимое время для осуществления данной процедуры – 6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1 - управление лицензирования и аттестации в течение 2 рабочих дней в случае установления факта неполноты представленных документов дает письменный отказ в дальнейшем рассмотрении документов на получение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4 - управление лицензирования и аттестации либо управление анализа и инспектирования, либо управление контроля материалов и международных гарантий либо управление ядерной физической безопасности и режима осуществляет анализ соответствия услугополучателя квалификационным требованиям, после чего передает документы с приложением заключения в управление лицензирования и аттестации. Максимально допустимое время для осуществления данной процедуры – 17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5 - управление лицензирования и аттестации готовит заключительное решение об оказании государственной услуги. Решение согласовывается руководителями всех управлений и передается на подписание руководителю Комитета или его заместителю. Максимально допустимое время для осуществления данной процедуры – 4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2 - при соответствии услугополучателя квалификационным требованиям управление лицензирования и аттестации готовит решение о выдаче, переоформлении лицензии и (или) приложения на осуществление деятельности по обращению с радиоактивными веществами, приборами и установками, содержащими радиоактивные вещества. Решение согласовывается руководителями всех управлений и передается на подписание руководителю услугодателя или его заместителю;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несоответствия услугополучателя квалификационным требованиям управление лицензирования и аттестации направляет мотивированный ответ об отказе в выдаче, переоформлении лицензии и (или) приложения на осуществление деятельности по обращению с радиоактивными веществами, приборами и установками, содержащими радиоактивные вещества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процедура 6 - управление лицензирования и аттестации после получения заключительного решения об оказании государственной услуги оформляет лицензию. Максимально допустимое время для осуществления данной процедуры – 2 рабочих дня.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с заявлением на выдачу дубликата или на получение лицензии и (или) приложения к лицензии на бумажном носителе лицензия и (или) приложение к лицензии распечатываются и заверяются печатью и подписью руководителя услугодателя. Далее лицензия и (или) приложение к лицензии направляются услугополучателю посредством почтовой связи либо передаются нарочно в течение 1 рабочего дня после подписания.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Процедуры 3, 4 и 5 не осуществляются по услугам выдачи дубликата или получения лицензии и (или) приложения к лицензии на бумажном носителе.</w:t>
      </w:r>
    </w:p>
    <w:bookmarkEnd w:id="43"/>
    <w:bookmarkStart w:name="z70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 xml:space="preserve">
в процессе оказания государственной услуги </w:t>
      </w:r>
    </w:p>
    <w:bookmarkEnd w:id="44"/>
    <w:bookmarkStart w:name="z7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В процессе оказания государственной услуги участвуют следующие структурные подразделения: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и (или) его заместитель;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управление анализа и инспектирования;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управление контроля материалов и международных гарантий;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управление ядерной физической безопасности и режима;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структурное подразделение, осуществляющее анализ.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(действий) и блок-схема описания последовательности процедур (действий) между структурными подразделениями (работниками) отражены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45"/>
    <w:bookmarkStart w:name="z73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
систем в процессе оказания государственной услуги</w:t>
      </w:r>
    </w:p>
    <w:bookmarkEnd w:id="46"/>
    <w:bookmarkStart w:name="z74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сотрудником услугодателя логина и пароля (процедура авторизации) в информационной системе «Государственная база данных «Е-лицензирование» (далее – ИС ГБД ЕЛ)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в ИС ГБД ЕЛ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ИС ГБД ЕЛ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направление запроса через шлюз электронного правительства в государственную базу данных «Юридические лица» (далее - ГБД ЮЛ) или государственную базу данных «Физические лица» (далее - ГБД ФЛ)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наличия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 невозможности получения данных в связи с отсутствием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– заполнение формы запроса в части отметки о наличии документов в бумажной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регистрация запроса в ИС ГБД ЕЛ и обработка услуги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проверка услугодателем соответствия услугополучателя условиям выдачи/переоформления лицензии и (или) приложения к лицензии, а также предъявляемым 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9 – получение услугополучателем результата оказания государственной услуги, сформированной ИС ГБД ЕЛ.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услугополучателем пароля (процедура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логин (индивидуальный идентификационный номер/бизнес-идентификационный номер)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оплата услуги посредством платежного шлюза электронного правительства, а затем эта информация поступает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в ИС ГБД ЕЛ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об отказе в запрашиваемой государственной услуге, в связи с отсутствием оплаты за оказание услуги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6 -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регистрация электронного документа (запроса услугополучателя) в ИС ГБД ЕЛ и обработка запроса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9 – проверка услугодателем соответствия услугополучателя условиям выдачи/переоформления лицензии и (или) приложения к лицензии, а также предъявляемым 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10 – получение услугополучателем результата оказания государственной услуги, сформированного ИС ГБД ЕЛ.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Функциональное взаимодействие информационных систем при оказании государственной услуги через услугодателя и услугополучателя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47"/>
    <w:bookmarkStart w:name="z76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 на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осуществление деятельности по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обращению с радиоактивными веществами,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приборами и установками, содержащими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радиоактивные вещества»       </w:t>
      </w:r>
    </w:p>
    <w:bookmarkEnd w:id="48"/>
    <w:bookmarkStart w:name="z77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 Результат процедуры (действия)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 оказанию государственной услуги, который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 служит основанием для начала выполнения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 следующей процедуры (действий)</w:t>
      </w:r>
    </w:p>
    <w:bookmarkEnd w:id="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57"/>
        <w:gridCol w:w="1428"/>
        <w:gridCol w:w="1571"/>
        <w:gridCol w:w="2428"/>
        <w:gridCol w:w="1714"/>
        <w:gridCol w:w="2143"/>
        <w:gridCol w:w="2859"/>
      </w:tblGrid>
      <w:tr>
        <w:trPr>
          <w:trHeight w:val="285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№ действия</w:t>
            </w:r>
          </w:p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51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структурного подразделения</w:t>
            </w:r>
          </w:p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 услугодателя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(заместитель) услугодателя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 лицензирования и аттестации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 лицензирования и аттестации, управление анализа и инспектирования, управление контроля материалов и международных гарантий, управление ядерной физической безопасности и режима</w:t>
            </w:r>
          </w:p>
        </w:tc>
        <w:tc>
          <w:tcPr>
            <w:tcW w:w="2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 лицензирования и аттестации</w:t>
            </w:r>
          </w:p>
        </w:tc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 лицензирования и аттестации</w:t>
            </w:r>
          </w:p>
        </w:tc>
      </w:tr>
      <w:tr>
        <w:trPr>
          <w:trHeight w:val="2295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процедуры (действия)</w:t>
            </w:r>
          </w:p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 заявления 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Первичная проверка представленных документов на полноту и проверка представленных документов на соответствие законодательству. 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документов на соответствие квалификационным требованиям.</w:t>
            </w:r>
          </w:p>
        </w:tc>
        <w:tc>
          <w:tcPr>
            <w:tcW w:w="2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решения о выдаче или отказе в выдаче, переоформлении, лицензии и (или) приложения на осуществление деятельности по обращению с радиоактивными веществами, приборами и установками, содержащими радиоактивные вещества</w:t>
            </w:r>
          </w:p>
        </w:tc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 лицензии, приложения, дубликата лицензии (или) приложения на осуществление по обращению с радиоактивными веществами, приборами и установками, содержащими радиоактивные вещества либо мотивированного ответа об отказе в оказании государственной услуги</w:t>
            </w:r>
          </w:p>
        </w:tc>
      </w:tr>
      <w:tr>
        <w:trPr>
          <w:trHeight w:val="6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Регистрационный номер и дата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 руководителя (заместителя) услугодателя с последующей передачей заявления в управление лицензирования и аттестации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 о первичной проверке материалов, запись в Листе контроля материалов заявления.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установке факта неполноты и несоответствия представленных материалов законодательству мотивированный ответ об отказе в дальнейшем рассмотрении.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 о соответствии документов квалификационным требованиям</w:t>
            </w:r>
          </w:p>
        </w:tc>
        <w:tc>
          <w:tcPr>
            <w:tcW w:w="2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 выдаче либо отказе в выдаче лицензии, переоформление, выдаче дубликата лицензии и (или) приложения на осуществление деятельности по обращению с радиоактивными веществами, приборами и установками, содержащими радиоактивные вещества</w:t>
            </w:r>
          </w:p>
        </w:tc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Лицензия, дубликат лицензии и (или) приложения на осуществление деятельности по обращению с радиоактивными веществами, приборами и установками, содержащими радиоактивные вещества либо мотивированный ответ об отказе в оказании государственной услуги</w:t>
            </w:r>
          </w:p>
        </w:tc>
      </w:tr>
      <w:tr>
        <w:trPr>
          <w:trHeight w:val="225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часа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часа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до 6 рабочих дней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 рабочих дней</w:t>
            </w:r>
          </w:p>
        </w:tc>
        <w:tc>
          <w:tcPr>
            <w:tcW w:w="2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рабочих дня</w:t>
            </w:r>
          </w:p>
        </w:tc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</w:t>
            </w:r>
          </w:p>
        </w:tc>
      </w:tr>
    </w:tbl>
    <w:bookmarkStart w:name="z78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 на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осуществление деятельности по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обращению с радиоактивными веществами,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приборами и установками, содержащими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радиоактивные вещества»       </w:t>
      </w:r>
    </w:p>
    <w:bookmarkEnd w:id="50"/>
    <w:bookmarkStart w:name="z79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описания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
между структурными подразделениями (работниками)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109982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9982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0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 на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осуществление деятельности по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обращению с радиоактивными веществами,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приборами и установками, содержащими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радиоактивные вещества»       </w:t>
      </w:r>
    </w:p>
    <w:bookmarkEnd w:id="52"/>
    <w:bookmarkStart w:name="z81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Функциональное взаимодействие информационных систем при</w:t>
      </w:r>
      <w:r>
        <w:br/>
      </w:r>
      <w:r>
        <w:rPr>
          <w:rFonts w:ascii="Times New Roman"/>
          <w:b/>
          <w:i w:val="false"/>
          <w:color w:val="000000"/>
        </w:rPr>
        <w:t>
оказании государственной услуги через услугодателя</w:t>
      </w:r>
      <w:r>
        <w:br/>
      </w:r>
      <w:r>
        <w:rPr>
          <w:rFonts w:ascii="Times New Roman"/>
          <w:b/>
          <w:i w:val="false"/>
          <w:color w:val="000000"/>
        </w:rPr>
        <w:t>
и услугополучателя</w:t>
      </w:r>
    </w:p>
    <w:bookmarkEnd w:id="53"/>
    <w:bookmarkStart w:name="z243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Функциональное взаимодействие информационных систем при</w:t>
      </w:r>
      <w:r>
        <w:br/>
      </w:r>
      <w:r>
        <w:rPr>
          <w:rFonts w:ascii="Times New Roman"/>
          <w:b/>
          <w:i w:val="false"/>
          <w:color w:val="000000"/>
        </w:rPr>
        <w:t>
оказании государственной услуги через услугодателя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133858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3858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2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12877800" cy="181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8778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3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Функциональное взаимодействие информационных систем при</w:t>
      </w:r>
      <w:r>
        <w:br/>
      </w:r>
      <w:r>
        <w:rPr>
          <w:rFonts w:ascii="Times New Roman"/>
          <w:b/>
          <w:i w:val="false"/>
          <w:color w:val="000000"/>
        </w:rPr>
        <w:t>
оказании государственной услуги через услугополучателя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14439900" cy="472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399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4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Заместителя Премьер-Министра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- Министра индустрии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новых технологий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25 апреля 2014 года № 133      </w:t>
      </w:r>
    </w:p>
    <w:bookmarkEnd w:id="57"/>
    <w:bookmarkStart w:name="z85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лицензии, переоформление, выдача дубликатов</w:t>
      </w:r>
      <w:r>
        <w:br/>
      </w:r>
      <w:r>
        <w:rPr>
          <w:rFonts w:ascii="Times New Roman"/>
          <w:b/>
          <w:i w:val="false"/>
          <w:color w:val="000000"/>
        </w:rPr>
        <w:t>
лицензии на осуществление деятельности по обращению</w:t>
      </w:r>
      <w:r>
        <w:br/>
      </w:r>
      <w:r>
        <w:rPr>
          <w:rFonts w:ascii="Times New Roman"/>
          <w:b/>
          <w:i w:val="false"/>
          <w:color w:val="000000"/>
        </w:rPr>
        <w:t>
с приборами и установками, генерирующими</w:t>
      </w:r>
      <w:r>
        <w:br/>
      </w:r>
      <w:r>
        <w:rPr>
          <w:rFonts w:ascii="Times New Roman"/>
          <w:b/>
          <w:i w:val="false"/>
          <w:color w:val="000000"/>
        </w:rPr>
        <w:t>
ионизирующее излучение</w:t>
      </w:r>
    </w:p>
    <w:bookmarkEnd w:id="58"/>
    <w:bookmarkStart w:name="z86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 </w:t>
      </w:r>
    </w:p>
    <w:bookmarkEnd w:id="59"/>
    <w:bookmarkStart w:name="z87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«Выдача лицензии, переоформление, выдача дубликатов лицензии на осуществление деятельности по обращению с приборами и установками, генерирующими ионизирующее излучение» оказывается Комитетом по атомной энергии Министерства индустрии и новых технологий Республики Казахстан (далее – услугодатель), в том числе через веб-портал «электронного правительства» www.egov.kz или веб-портал «Е-лицензирование»: www.elicense.kz (далее – портал).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- электронная (частично автоматизированная) и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 </w:t>
      </w:r>
      <w:r>
        <w:rPr>
          <w:rFonts w:ascii="Times New Roman"/>
          <w:b w:val="false"/>
          <w:i w:val="false"/>
          <w:color w:val="000000"/>
          <w:sz w:val="28"/>
        </w:rPr>
        <w:t>лицензия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 (или) приложение к лицензии, переоформление, дубликат лицензии и (или) приложения к лицензии на вид деятельности по обращению с приборами и установками, генерирующими ионизирующее излучение либо мотивированный ответ об отказе в оказании государственной услуги. </w:t>
      </w:r>
    </w:p>
    <w:bookmarkEnd w:id="60"/>
    <w:bookmarkStart w:name="z90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61"/>
    <w:bookmarkStart w:name="z91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подача документов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оказания государственной услуги «Выдача лицензии, переоформление, выдача дубликатов лицензии на осуществление деятельности по обращению с приборами и установками, генерирующими ионизирующее излучение», утвержденного постановлением Правительства Республики Казахстан от 28 февраля 2014 года № 162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Порядок действий структурных подразделений (работников) при оказании государственной услуги, процедуры (действия) и последовательность их выполнения, в том числе этапы прохождения всех процедур (действий) в разрезе каждого структурного подразделения: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1 - документы подаются в канцелярию услугодателя либо через портал, регистрируются с присвоением регистрационного номера и даты, после чего передаются первому руководителю услугодателя либо его заместителю. Максимально допустимое время для осуществления данной процедуры – 4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2 - руководитель услугодателя либо его заместитель передает документы руководителю управления лицензирования и аттестации. Максимально допустимое время для осуществления данной процедуры – 4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3 - управление лицензирования и аттестации осуществляет первичную проверку документов и передает их с приложением заключения в управление анализа и инспектирования либо управление контроля материалов и международных гарантий, либо управление ядерной физической безопасности либо оставляет у себя. Максимально допустимое время для осуществления данной процедуры – 6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1 - управление лицензирования и аттестации в течение 2 рабочих дней в случае установления факта неполноты представленных документов дает письменный отказ в дальнейшем рассмотрении документов на получение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4 - управление лицензирования и аттестации либо управление анализа и инспектирования, либо управление контроля материалов и международных гарантий либо управление ядерной физической безопасности и режима осуществляет анализ соответствия услугополучателя квалификационным требованиям, после чего передает документы с приложением заключения в управление лицензирования и аттестации. Максимально допустимое время для осуществления данной процедуры – 17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5 - управление лицензирования и аттестации готовит заключительное решение об оказании государственной услуги. Решение согласовывается руководителями всех управлений и передается на подписание руководителю Комитета или его заместителю. Максимально допустимое время для осуществления данной процедуры – 4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2 - при соответствии услугополучателя квалификационным требованиям управление лицензирования и аттестации готовит решение о выдаче, переоформлении лицензии и (или) приложения на осуществление деятельности по обращению с приборами и установками, генерирующими ионизирующее излучение. Решение согласовывается руководителями всех управлений и передается на подписание руководителю услугодателя или его заместителю;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несоответствия услугополучателя квалификационным требованиям управление лицензирования и аттестации направляет мотивированный ответ об отказе в выдаче, переоформлении лицензии и (или) приложения на осуществление деятельности по обращению с приборами и установками, генерирующими ионизирующее излучение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процедура 6 - управление лицензирования и аттестации после получения заключительного решения об оказании государственной услуги оформляет лицензию. Максимально допустимое время для осуществления данной процедуры – 2 рабочих дня.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с заявлением на выдачу дубликата или на получение лицензии и (или) приложения к лицензии на бумажном носителе лицензия и (или) приложение к лицензии распечатываются и заверяются печатью и подписью руководителя услугодателя. Далее лицензия и (или) приложение к лицензии направляются услугополучателю посредством почтовой связи либо передаются нарочно в течение 1 рабочего дня после подписания.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Процедуры 3, 4 и 5 не осуществляются по услугам выдачи дубликата или получения лицензии и (или) приложения к лицензии на бумажном носителе.</w:t>
      </w:r>
    </w:p>
    <w:bookmarkEnd w:id="62"/>
    <w:bookmarkStart w:name="z92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 xml:space="preserve">
оказания государственной услуги </w:t>
      </w:r>
    </w:p>
    <w:bookmarkEnd w:id="63"/>
    <w:bookmarkStart w:name="z93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В процессе оказания государственной услуги участвуют следующие структурные подразделения: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и (или) его заместитель;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управление анализа и инспектирования;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управление контроля материалов и международных гарантий;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управление ядерной физической безопасности и режима;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структурное подразделение, осуществляющее анализ.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(действий) и блок-схема описания последовательности процедур (действий) между структурными подразделениями (работниками) отражены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64"/>
    <w:bookmarkStart w:name="z95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
систем в процессе оказания государственной услуги</w:t>
      </w:r>
    </w:p>
    <w:bookmarkEnd w:id="65"/>
    <w:bookmarkStart w:name="z96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сотрудником услугодателя логина и пароля (процедура авторизации) в информационной системе «Государственная база данных «Е-лицензирование» (далее – ИС ГБД ЕЛ)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в ИС ГБД ЕЛ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ИС ГБД ЕЛ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направление запроса через шлюз электронного правительства в государственную базу данных «Юридические лица» (далее - ГБД ЮЛ) или государственную базу данных «Физические лица» (далее - ГБД ФЛ)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наличия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 невозможности получения данных в связи с отсутствием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– заполнение формы запроса в части отметки о наличии документов в бумажной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регистрация запроса в ИС ГБД ЕЛ и обработка услуги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проверка услугодателем соответствия услугополучателя условиям выдачи/переоформления лицензии и (или) приложения к лицензии, а также предъявляемым 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9 – получение услугополучателем результата оказания государственной услуги, сформированной ИС ГБД ЕЛ.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услугополучателем пароля (процедура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логин (индивидуальный идентификационный номер/бизнес-идентификационный номер)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оплата услуги посредством платежного шлюза электронного правительства, а затем эта информация поступает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в ИС ГБД ЕЛ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об отказе в запрашиваемой государственной услуге, в связи с отсутствием оплаты за оказание услуги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6 -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регистрация электронного документа (запроса  услугополучателя) в ИС ГБД ЕЛ и обработка запроса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9 – проверка услугодателем соответствия услугополучателя условиям выдачи/переоформления лицензии и (или) приложения к лицензии, а также предъявляемым 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10 – получение услугополучателем результата оказания государственной услуги, сформированного ИС ГБД ЕЛ.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Функциональное взаимодействие информационных систем при оказании государственной услуги через услугодателя и услугополучателя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66"/>
    <w:bookmarkStart w:name="z98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 на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осуществление деятельности по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обращению с приборами и установками,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генерирующими ионизирующее излучение»</w:t>
      </w:r>
    </w:p>
    <w:bookmarkEnd w:id="67"/>
    <w:bookmarkStart w:name="z99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 Результат процедуры (действия)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 оказанию государственной услуги,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 который служит основанием для начала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 выполнения следующей процедуры (действий)</w:t>
      </w:r>
    </w:p>
    <w:bookmarkEnd w:id="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57"/>
        <w:gridCol w:w="1428"/>
        <w:gridCol w:w="1571"/>
        <w:gridCol w:w="2428"/>
        <w:gridCol w:w="1714"/>
        <w:gridCol w:w="2143"/>
        <w:gridCol w:w="2859"/>
      </w:tblGrid>
      <w:tr>
        <w:trPr>
          <w:trHeight w:val="285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№ действия</w:t>
            </w:r>
          </w:p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51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структурного подразделения</w:t>
            </w:r>
          </w:p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 услугодателя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(заместитель) услугодателя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 лицензирования и аттестации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 лицензирования и аттестации, управление анализа и инспектирования, управление контроля материалов и международных гарантий, управление ядерной физической безопасности и режима</w:t>
            </w:r>
          </w:p>
        </w:tc>
        <w:tc>
          <w:tcPr>
            <w:tcW w:w="2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 лицензирования и аттестации</w:t>
            </w:r>
          </w:p>
        </w:tc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 лицензирования и аттестации</w:t>
            </w:r>
          </w:p>
        </w:tc>
      </w:tr>
      <w:tr>
        <w:trPr>
          <w:trHeight w:val="2295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процедуры (действия)</w:t>
            </w:r>
          </w:p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 заявления 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Первичная проверка представленных документов на полноту и проверка представленных документов на соответствие законодательству. 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документов на соответствие квалификационным требованиям.</w:t>
            </w:r>
          </w:p>
        </w:tc>
        <w:tc>
          <w:tcPr>
            <w:tcW w:w="2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решения о выдаче или отказе в выдаче, переоформлении, лицензии и (или) приложения на осуществление деятельности по обращению с приборами и установками, генерирующими ионизирующее излучение</w:t>
            </w:r>
          </w:p>
        </w:tc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 лицензии, приложения, дубликата лицензии (или) приложения на осуществление деятельности по обращению с приборами и установками, генерирующими ионизирующее излучение либо мотивированного ответа об отказе в оказании государственной услуги</w:t>
            </w:r>
          </w:p>
        </w:tc>
      </w:tr>
      <w:tr>
        <w:trPr>
          <w:trHeight w:val="6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Регистрационный номер и дата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 руководителя (заместителя) услугодателя с последующей передачей заявления в управление лицензирования и аттестации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 о первичной проверке материалов, запись в Листе контроля материалов заявления.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установке факта неполноты и несоответствия представленных материалов законодательству мотивированный ответ об отказе в дальнейшем рассмотрении.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 о соответствии документов квалификационным требованиям</w:t>
            </w:r>
          </w:p>
        </w:tc>
        <w:tc>
          <w:tcPr>
            <w:tcW w:w="2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 выдаче либо отказе в выдаче лицензии, переоформление, выдаче дубликата лицензии и (или) приложения на осуществление деятельности по обращению с приборами и установками, генерирующими ионизирующее излучение</w:t>
            </w:r>
          </w:p>
        </w:tc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Лицензия, дубликат лицензии и (или) приложения на осуществление деятельности по обращению с приборами и установками, генерирующими ионизирующее излучение либо мотивированный ответ об отказе в оказании государственной услуги</w:t>
            </w:r>
          </w:p>
        </w:tc>
      </w:tr>
      <w:tr>
        <w:trPr>
          <w:trHeight w:val="225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часа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часа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до 6 рабочих дней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 рабочих дней</w:t>
            </w:r>
          </w:p>
        </w:tc>
        <w:tc>
          <w:tcPr>
            <w:tcW w:w="2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рабочих дня</w:t>
            </w:r>
          </w:p>
        </w:tc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</w:t>
            </w:r>
          </w:p>
        </w:tc>
      </w:tr>
    </w:tbl>
    <w:bookmarkStart w:name="z100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 на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осуществление деятельности по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обращению с приборами и установками,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генерирующими ионизирующее излучение»</w:t>
      </w:r>
    </w:p>
    <w:bookmarkEnd w:id="69"/>
    <w:bookmarkStart w:name="z101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описания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
между структурными подразделениями (работниками)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109982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9982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2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 на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осуществление деятельности по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обращению с приборами и установками,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генерирующими ионизирующее излучение»</w:t>
      </w:r>
    </w:p>
    <w:bookmarkEnd w:id="71"/>
    <w:bookmarkStart w:name="z103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Функциональное взаимодействие информационных систем при</w:t>
      </w:r>
      <w:r>
        <w:br/>
      </w:r>
      <w:r>
        <w:rPr>
          <w:rFonts w:ascii="Times New Roman"/>
          <w:b/>
          <w:i w:val="false"/>
          <w:color w:val="000000"/>
        </w:rPr>
        <w:t>
оказании государственной услуги через услугодателя</w:t>
      </w:r>
      <w:r>
        <w:br/>
      </w:r>
      <w:r>
        <w:rPr>
          <w:rFonts w:ascii="Times New Roman"/>
          <w:b/>
          <w:i w:val="false"/>
          <w:color w:val="000000"/>
        </w:rPr>
        <w:t>
и услугополучателя</w:t>
      </w:r>
    </w:p>
    <w:bookmarkEnd w:id="72"/>
    <w:bookmarkStart w:name="z244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Функциональное взаимодействие информационных систем при</w:t>
      </w:r>
      <w:r>
        <w:br/>
      </w:r>
      <w:r>
        <w:rPr>
          <w:rFonts w:ascii="Times New Roman"/>
          <w:b/>
          <w:i w:val="false"/>
          <w:color w:val="000000"/>
        </w:rPr>
        <w:t>
оказании государственной услуги через услугодателя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133858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3858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4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12877800" cy="181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8778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5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Функциональное взаимодействие информационных систем при</w:t>
      </w:r>
      <w:r>
        <w:br/>
      </w:r>
      <w:r>
        <w:rPr>
          <w:rFonts w:ascii="Times New Roman"/>
          <w:b/>
          <w:i w:val="false"/>
          <w:color w:val="000000"/>
        </w:rPr>
        <w:t>
оказании государственной услуги через услугополучателя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14439900" cy="472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4399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6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Заместителя Премьер-Министра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- Министра индустрии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новых технологий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25 апреля 2014 года № 133      </w:t>
      </w:r>
    </w:p>
    <w:bookmarkEnd w:id="76"/>
    <w:bookmarkStart w:name="z107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лицензии, переоформление, выдача дубликатов лицензии на</w:t>
      </w:r>
      <w:r>
        <w:br/>
      </w:r>
      <w:r>
        <w:rPr>
          <w:rFonts w:ascii="Times New Roman"/>
          <w:b/>
          <w:i w:val="false"/>
          <w:color w:val="000000"/>
        </w:rPr>
        <w:t>
осуществление деятельности по предоставлению услуг в области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атомной энергии»</w:t>
      </w:r>
    </w:p>
    <w:bookmarkEnd w:id="77"/>
    <w:bookmarkStart w:name="z108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 </w:t>
      </w:r>
    </w:p>
    <w:bookmarkEnd w:id="78"/>
    <w:bookmarkStart w:name="z109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«Выдача лицензии, переоформление, выдача дубликатов лицензии на осуществление деятельности по предоставлению услуг в области использования атомной энергии» оказывается Комитетом по атомной энергии Министерства индустрии и новых технологий Республики Казахстан (далее – услугодатель), в том числе через веб-портал «электронного правительства» www.egov.kz или веб-портал «Е-лицензирование»: www.elicense.kz (далее – портал).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- электронная (частично автоматизированная) и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 </w:t>
      </w:r>
      <w:r>
        <w:rPr>
          <w:rFonts w:ascii="Times New Roman"/>
          <w:b w:val="false"/>
          <w:i w:val="false"/>
          <w:color w:val="000000"/>
          <w:sz w:val="28"/>
        </w:rPr>
        <w:t>лицензия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 (или) приложение к лицензии, переоформление, дубликат лицензии и (или) приложения к лицензии на вид деятельности по предоставлению услуг в области использования атомной энергии либо мотивированный ответ об отказе в оказании государственной услуги. </w:t>
      </w:r>
    </w:p>
    <w:bookmarkEnd w:id="79"/>
    <w:bookmarkStart w:name="z112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80"/>
    <w:bookmarkStart w:name="z113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подача документов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оказания государственной услуги «Выдача лицензии, переоформление, выдача дубликатов лицензии на осуществление деятельности по предоставлению услуг в области использования атомной энергии», утвержденного постановлением Правительства Республики Казахстан от 28 февраля 2014 года № 162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Порядок действий структурных подразделений (работников) при оказании государственной услуги, процедуры (действия) и последовательность их выполнения, в том числе этапы прохождения всех процедур (действий) в разрезе каждого структурного подразделения: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1 - документы подаются в канцелярию услугодателя либо через портал, регистрируются с присвоением регистрационного номера и даты, после чего передаются первому руководителю услугодателя либо его заместителю. Максимально допустимое время для осуществления данной процедуры – 4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2 - руководитель услугодателя либо его заместитель передает документы руководителю управления лицензирования и аттестации. Максимально допустимое время для осуществления данной процедуры – 4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3 - управление лицензирования и аттестации осуществляет первичную проверку документов и передает их с приложением заключения в управление анализа и инспектирования либо управление контроля материалов и международных гарантий, либо управление ядерной физической безопасности либо оставляет у себя. Максимально допустимое время для осуществления данной процедуры – 6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1 - управление лицензирования и аттестации в течение 2 рабочих дней в случае установления факта неполноты представленных документов дает письменный отказ в дальнейшем рассмотрении документов на получение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4 - управление лицензирования и аттестации либо управление анализа и инспектирования, либо управление контроля материалов и международных гарантий либо управление ядерной физической безопасности и режима осуществляет анализ соответствия услугополучателя квалификационным требованиям, после чего передает документы с приложением заключения в управление лицензирования и аттестации. Максимально допустимое время для осуществления данной процедуры – 17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5 - управление лицензирования и аттестации готовит заключительное решение об оказании государственной услуги. Решение согласовывается руководителями всех управлений и передается на подписание руководителю Комитета или его заместителю. Максимально допустимое время для осуществления данной процедуры – 4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2 - при соответствии услугополучателя квалификационным требованиям управление лицензирования и аттестации готовит решение о выдаче, переоформлении лицензии и (или) приложения на осуществление деятельности по предоставлению услуг в области использования атомной энергии. Решение согласовывается руководителями всех управлений и передается на подписание руководителю услугодателя или его заместителю;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несоответствия услугополучателя квалификационным требованиям управление лицензирования и аттестации направляет мотивированный ответ об отказе в выдаче, переоформлении лицензии и (или) приложения на осуществление деятельности по предоставлению услуг в области использования атомной энергии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процедура 6 - управление лицензирования и аттестации после получения заключительного решения об оказании государственной услуги оформляет лицензию. Максимально допустимое время для осуществления данной процедуры – 2 рабочих дня.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с заявлением на выдачу дубликата или на получение лицензии и (или) приложения к лицензии на бумажном носителе лицензия и (или) приложение к лицензии распечатываются и заверяются печатью и подписью руководителя услугодателя. Далее лицензия и (или) приложение к лицензии направляются услугополучателю посредством почтовой связи либо передаются нарочно в течение 1 рабочего дня после подписания.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Процедуры 3, 4 и 5 не осуществляются по услугам выдачи дубликата или получения лицензии и (или) приложения к лицензии на бумажном носителе.</w:t>
      </w:r>
    </w:p>
    <w:bookmarkEnd w:id="81"/>
    <w:bookmarkStart w:name="z114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 xml:space="preserve">
в процессе оказания государственной услуги </w:t>
      </w:r>
    </w:p>
    <w:bookmarkEnd w:id="82"/>
    <w:bookmarkStart w:name="z115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В процессе оказания государственной услуги участвуют следующие структурные подразделения: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и (или) его заместитель;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управление анализа и инспектирования;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управление контроля материалов и международных гарантий;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управление ядерной физической безопасности и режима;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структурное подразделение, осуществляющее анализ.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(действий) и блок-схема описания последовательности процедур (действий) между структурными подразделениями (работниками) отражены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83"/>
    <w:bookmarkStart w:name="z117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
систем в процессе оказания государственной услуги</w:t>
      </w:r>
    </w:p>
    <w:bookmarkEnd w:id="84"/>
    <w:bookmarkStart w:name="z118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сотрудником услугодателя логина и пароля (процедура авторизации) в информационной системе «Государственная база данных «Е-лицензирование» (далее – ИС ГБД ЕЛ)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в ИС ГБД ЕЛ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ИС ГБД ЕЛ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направление запроса через шлюз электронного правительства в государственную базу данных «Юридические лица» (далее - ГБД ЮЛ) или государственную базу данных «Физические лица» (далее - ГБД ФЛ)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наличия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 невозможности получения данных в связи с отсутствием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– заполнение формы запроса в части отметки о наличии документов в бумажной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регистрация запроса в ИС ГБД ЕЛ и обработка услуги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проверка услугодателем соответствия услугополучателя условиям выдачи/переоформления лицензии и (или) приложения к лицензии, а также предъявляемым 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9 – получение услугополучателем результата оказания государственной услуги, сформированной ИС ГБД ЕЛ.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услугополучателем пароля (процедура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логин (индивидуальный идентификационный номер/бизнес-идентификационный номер)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оплата услуги посредством платежного шлюза электронного правительства, а затем эта информация поступает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в ИС ГБД ЕЛ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об отказе в запрашиваемой государственной услуге, в связи с отсутствием оплаты за оказание услуги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6 -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регистрация электронного документа (запроса услугополучателя) в ИС ГБД ЕЛ и обработка запроса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9 – проверка услугодателем соответствия услугополучателя условиям выдачи/переоформления лицензии и (или) приложения к лицензии, а также предъявляемым 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10 – получение услугополучателем результата оказания государственной услуги, сформированного ИС ГБД ЕЛ.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Функциональное взаимодействие информационных систем при оказании государственной услуги через услугодателя и услугополучателя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85"/>
    <w:bookmarkStart w:name="z120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осуществление деятельности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предоставлению услуг в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использования атомной энергии»   </w:t>
      </w:r>
    </w:p>
    <w:bookmarkEnd w:id="86"/>
    <w:bookmarkStart w:name="z121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 Результат процедуры (действия)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 оказанию государственной услуги, который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 служит основанием для начала выполнения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 следующей процедуры (действий)</w:t>
      </w:r>
    </w:p>
    <w:bookmarkEnd w:id="8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76"/>
        <w:gridCol w:w="1443"/>
        <w:gridCol w:w="1587"/>
        <w:gridCol w:w="2453"/>
        <w:gridCol w:w="1732"/>
        <w:gridCol w:w="2021"/>
        <w:gridCol w:w="2888"/>
      </w:tblGrid>
      <w:tr>
        <w:trPr>
          <w:trHeight w:val="285" w:hRule="atLeast"/>
        </w:trPr>
        <w:tc>
          <w:tcPr>
            <w:tcW w:w="1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№ действия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510" w:hRule="atLeast"/>
        </w:trPr>
        <w:tc>
          <w:tcPr>
            <w:tcW w:w="1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структурного подразделения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 услугодателя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(заместитель) услугодателя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 лицензирования и аттестации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 лицензирования и аттестации, управление анализа и инспектирования, управление контроля материалов и международных гарантий, управление ядерной физической безопасности и режима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 лицензирования и аттестации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 лицензирования и аттестации</w:t>
            </w:r>
          </w:p>
        </w:tc>
      </w:tr>
      <w:tr>
        <w:trPr>
          <w:trHeight w:val="2295" w:hRule="atLeast"/>
        </w:trPr>
        <w:tc>
          <w:tcPr>
            <w:tcW w:w="1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процедуры (действия)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 заявления 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Первичная проверка представленных документов на полноту и проверка представленных документов на соответствие законодательству. 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документов на соответствие квалификационным требованиям.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решения о выдаче или отказе в выдаче, переоформлении, лицензии и (или) приложения на осуществление деятельности по предоставлению услуг в области использования атомной энергии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 лицензии, приложения, дубликата лицензии (или) приложения на осуществление по предоставлению услуг в области использования атомной энергии либо мотивированного ответа об отказе в оказании государственной услуги</w:t>
            </w:r>
          </w:p>
        </w:tc>
      </w:tr>
      <w:tr>
        <w:trPr>
          <w:trHeight w:val="60" w:hRule="atLeast"/>
        </w:trPr>
        <w:tc>
          <w:tcPr>
            <w:tcW w:w="1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Регистрационный номер и дата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 руководителя (заместителя) услугодателя с последующей передачей заявления в управление лицензирования и аттестации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 о первичной проверке материалов, запись в Листе контроля материалов заявления.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установке факта неполноты и несоответствия представленных материалов законодательству мотивированный ответ об отказе в дальнейшем рассмотрении.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 о соответствии документов квалификационным требованиям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 выдаче либо отказе в выдаче лицензии, переоформление, выдаче дубликата лицензии и (или) приложения на осуществление деятельности по предоставлению услуг в области использования атомной энергии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Лицензия, дубликат лицензии и (или) приложения на осуществление деятельности по предоставлению услуг в области использования атомной энергии либо мотивированный ответ об отказе в оказании государственной услуги</w:t>
            </w:r>
          </w:p>
        </w:tc>
      </w:tr>
      <w:tr>
        <w:trPr>
          <w:trHeight w:val="225" w:hRule="atLeast"/>
        </w:trPr>
        <w:tc>
          <w:tcPr>
            <w:tcW w:w="1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часа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часа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до 6 рабочих дней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 рабочих дней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рабочих дня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</w:t>
            </w:r>
          </w:p>
        </w:tc>
      </w:tr>
    </w:tbl>
    <w:bookmarkStart w:name="z122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осуществление деятельности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предоставлению услуг в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использования атомной энергии»   </w:t>
      </w:r>
    </w:p>
    <w:bookmarkEnd w:id="88"/>
    <w:bookmarkStart w:name="z123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описания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
между структурными подразделениями (работниками)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109982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9982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4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осуществление деятельности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предоставлению услуг в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использования атомной энергии»   </w:t>
      </w:r>
    </w:p>
    <w:bookmarkEnd w:id="90"/>
    <w:bookmarkStart w:name="z125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Функциональное взаимодействие информационных систем при</w:t>
      </w:r>
      <w:r>
        <w:br/>
      </w:r>
      <w:r>
        <w:rPr>
          <w:rFonts w:ascii="Times New Roman"/>
          <w:b/>
          <w:i w:val="false"/>
          <w:color w:val="000000"/>
        </w:rPr>
        <w:t>
оказании государственной услуги через услугодателя</w:t>
      </w:r>
      <w:r>
        <w:br/>
      </w:r>
      <w:r>
        <w:rPr>
          <w:rFonts w:ascii="Times New Roman"/>
          <w:b/>
          <w:i w:val="false"/>
          <w:color w:val="000000"/>
        </w:rPr>
        <w:t>
и услугополучателя</w:t>
      </w:r>
    </w:p>
    <w:bookmarkEnd w:id="91"/>
    <w:bookmarkStart w:name="z245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Функциональное взаимодействие информационных систем при</w:t>
      </w:r>
      <w:r>
        <w:br/>
      </w:r>
      <w:r>
        <w:rPr>
          <w:rFonts w:ascii="Times New Roman"/>
          <w:b/>
          <w:i w:val="false"/>
          <w:color w:val="000000"/>
        </w:rPr>
        <w:t>
оказании государственной услуги через услугодателя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133858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3858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6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12877800" cy="181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8778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7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Функциональное взаимодействие информационных систем при</w:t>
      </w:r>
      <w:r>
        <w:br/>
      </w:r>
      <w:r>
        <w:rPr>
          <w:rFonts w:ascii="Times New Roman"/>
          <w:b/>
          <w:i w:val="false"/>
          <w:color w:val="000000"/>
        </w:rPr>
        <w:t>
оказании государственной услуги через услугополучателя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14439900" cy="472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4399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8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Заместителя Премьер-Министра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- Министра индустрии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новых технологий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25 апреля 2014 года № 133      </w:t>
      </w:r>
    </w:p>
    <w:bookmarkEnd w:id="95"/>
    <w:bookmarkStart w:name="z129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лицензии, переоформление, выдача дубликатов</w:t>
      </w:r>
      <w:r>
        <w:br/>
      </w:r>
      <w:r>
        <w:rPr>
          <w:rFonts w:ascii="Times New Roman"/>
          <w:b/>
          <w:i w:val="false"/>
          <w:color w:val="000000"/>
        </w:rPr>
        <w:t>
лицензии на осуществление деятельности по обращению с</w:t>
      </w:r>
      <w:r>
        <w:br/>
      </w:r>
      <w:r>
        <w:rPr>
          <w:rFonts w:ascii="Times New Roman"/>
          <w:b/>
          <w:i w:val="false"/>
          <w:color w:val="000000"/>
        </w:rPr>
        <w:t>
радиоактивными отходами»</w:t>
      </w:r>
    </w:p>
    <w:bookmarkEnd w:id="96"/>
    <w:bookmarkStart w:name="z130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 </w:t>
      </w:r>
    </w:p>
    <w:bookmarkEnd w:id="97"/>
    <w:bookmarkStart w:name="z131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«Выдача лицензии, переоформление, выдача дубликатов лицензии на осуществление деятельности по обращению с радиоактивными отходами» оказывается Комитетом по атомной энергии Министерства индустрии и новых технологий Республики Казахстан (далее – услугодатель), в том числе через веб-портал «электронного правительства» www.egov.kz или веб-портал «Е-лицензирование»: www.elicense.kz (далее – портал).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- электронная (частично автоматизированная) и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 </w:t>
      </w:r>
      <w:r>
        <w:rPr>
          <w:rFonts w:ascii="Times New Roman"/>
          <w:b w:val="false"/>
          <w:i w:val="false"/>
          <w:color w:val="000000"/>
          <w:sz w:val="28"/>
        </w:rPr>
        <w:t>лицензия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 (или) приложение к лицензии, переоформление, дубликат лицензии и (или) приложения к лицензии на вид деятельности по обращению с радиоактивными отходами либо мотивированный ответ об отказе в оказании государственной услуги. </w:t>
      </w:r>
    </w:p>
    <w:bookmarkEnd w:id="98"/>
    <w:bookmarkStart w:name="z134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99"/>
    <w:bookmarkStart w:name="z135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подача документов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оказания государственной услуги «Выдача лицензии, переоформление, выдача дубликатов лицензии на осуществление деятельности по обращению с радиоактивными отходами», утвержденного постановлением Правительства Республики Казахстан от 28 февраля 2014 года № 162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Порядок действий структурных подразделений (работников) при оказании государственной услуги, процедуры (действия) и последовательность их выполнения, в том числе этапы прохождения всех процедур (действий) в разрезе каждого структурного подразделения: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1 - документы подаются в канцелярию услугодателя либо через портал, регистрируются с присвоением регистрационного номера и даты, после чего передаются первому руководителю услугодателя либо его заместителю. Максимально допустимое время для осуществления данной процедуры – 4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2 - руководитель услугодателя либо его заместитель передает документы руководителю управления лицензирования и аттестации. Максимально допустимое время для осуществления данной процедуры – 4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3 - управление лицензирования и аттестации осуществляет первичную проверку документов и передает их с приложением заключения в управление анализа и инспектирования либо управление контроля материалов и международных гарантий, либо управление ядерной физической безопасности либо оставляет у себя. Максимально допустимое время для осуществления данной процедуры – 6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1 - управление лицензирования и аттестации в течение 2 рабочих дней в случае установления факта неполноты представленных документов дает письменный отказ в дальнейшем рассмотрении документов на получение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4 - управление лицензирования и аттестации либо управление анализа и инспектирования, либо управление контроля материалов и международных гарантий либо управление ядерной физической безопасности и режима осуществляет анализ соответствия услугополучателя квалификационным требованиям, после чего передает документы с приложением заключения в управление лицензирования и аттестации. Максимально допустимое время для осуществления данной процедуры – 17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5 - управление лицензирования и аттестации готовит заключительное решение об оказании государственной услуги. Решение согласовывается руководителями всех управлений и передается на подписание руководителю Комитета или его заместителю. Максимально допустимое время для осуществления данной процедуры – 4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2 - при соответствии услугополучателя квалификационным требованиям управление лицензирования и аттестации готовит решение о выдаче, переоформлении лицензии и (или) приложения на осуществление деятельности по обращению с радиоактивными отходами. Решение согласовывается руководителями всех управлений и передается на подписание руководителю услугодателя или его заместителю;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несоответствия услугополучателя квалификационным требованиям управление лицензирования и аттестации направляет мотивированный ответ об отказе в выдаче, переоформлении лицензии и (или) приложения на осуществление деятельности по обращению с радиоактивными отходами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процедура 6 - управление лицензирования и аттестации после получения заключительного решения об оказании государственной услуги оформляет лицензию. Максимально допустимое время для осуществления данной процедуры – 2 рабочих дня.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с заявлением на выдачу дубликата или на получение лицензии и (или) приложения к лицензии на бумажном носителе лицензия и (или) приложение к лицензии распечатываются и заверяются печатью и подписью руководителя услугодателя. Далее лицензия и (или) приложение к лицензии направляются услугополучателю посредством почтовой связи либо передаются нарочно в течение 1 рабочего дня после подписания.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Процедуры 3, 4 и 5 не осуществляются по услугам выдачи дубликата или получения лицензии и (или) приложения к лицензии на бумажном носителе.</w:t>
      </w:r>
    </w:p>
    <w:bookmarkEnd w:id="100"/>
    <w:bookmarkStart w:name="z136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 xml:space="preserve">
в процессе оказания государственной услуги </w:t>
      </w:r>
    </w:p>
    <w:bookmarkEnd w:id="101"/>
    <w:bookmarkStart w:name="z137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В процессе оказания государственной услуги участвуют следующие структурные подразделения: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и (или) его заместитель;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управление анализа и инспектирования;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управление контроля материалов и международных гарантий;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управление ядерной физической безопасности и режима;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структурное подразделение, осуществляющее анализ.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(действий) и блок-схема описания последовательности процедур (действий) между структурными подразделениями (работниками) отражены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02"/>
    <w:bookmarkStart w:name="z139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
систем в процессе оказания государственной услуги</w:t>
      </w:r>
    </w:p>
    <w:bookmarkEnd w:id="103"/>
    <w:bookmarkStart w:name="z140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сотрудником услугодателя логина и пароля (процедура авторизации) в информационной системе «Государственная база данных «Е-лицензирование» (далее – ИС ГБД ЕЛ)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в ИС ГБД ЕЛ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ИС ГБД ЕЛ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направление запроса через шлюз электронного правительства в государственную базу данных «Юридические лица» (далее - ГБД ЮЛ) или государственную базу данных «Физические лица» (далее - ГБД ФЛ)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наличия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 невозможности получения данных в связи с отсутствием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– заполнение формы запроса в части отметки о наличии документов в бумажной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регистрация запроса в ИС ГБД ЕЛ и обработка услуги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проверка услугодателем соответствия услугополучателя условиям выдачи/переоформления лицензии и (или) приложения к лицензии, а также предъявляемым 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9 – получение услугополучателем результата оказания государственной услуги, сформированной ИС ГБД ЕЛ.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услугополучателем пароля (процедура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логин (индивидуальный идентификационный номер/бизнес-идентификационный номер)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оплата услуги посредством платежного шлюза электронного правительства, а затем эта информация поступает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в ИС ГБД ЕЛ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об отказе в запрашиваемой государственной услуге, в связи с отсутствием оплаты за оказание услуги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6 -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регистрация электронного документа (запроса услугополучателя) в ИС ГБД ЕЛ и обработка запроса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9 – проверка услугодателем соответствия услугополучателя условиям выдачи/переоформления лицензии и (или) приложения к лицензии, а также предъявляемым 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10 – получение услугополучателем результата оказания государственной услуги, сформированного ИС ГБД ЕЛ.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Функциональное взаимодействие информационных систем при оказании государственной услуги через услугодателя и услугополучателя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104"/>
    <w:bookmarkStart w:name="z142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осуществление деятельности по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обращению с радиоактивными отходами»</w:t>
      </w:r>
    </w:p>
    <w:bookmarkEnd w:id="105"/>
    <w:bookmarkStart w:name="z143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 Результат процедуры (действия)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 оказанию государственной услуги,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 который служит основанием для начала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 выполнения следующей процедуры (действий)</w:t>
      </w:r>
    </w:p>
    <w:bookmarkEnd w:id="10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76"/>
        <w:gridCol w:w="1443"/>
        <w:gridCol w:w="1587"/>
        <w:gridCol w:w="2453"/>
        <w:gridCol w:w="1732"/>
        <w:gridCol w:w="2021"/>
        <w:gridCol w:w="2888"/>
      </w:tblGrid>
      <w:tr>
        <w:trPr>
          <w:trHeight w:val="285" w:hRule="atLeast"/>
        </w:trPr>
        <w:tc>
          <w:tcPr>
            <w:tcW w:w="1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510" w:hRule="atLeast"/>
        </w:trPr>
        <w:tc>
          <w:tcPr>
            <w:tcW w:w="1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структурного подразделения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 услугодателя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(заместитель) услугодателя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 лицензирования и аттестации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 лицензирования и аттестации, управление анализа и инспектирования, управление контроля материалов и международных гарантий, управление ядерной физической безопасности и режима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 лицензирования и аттестации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 лицензирования и аттестации</w:t>
            </w:r>
          </w:p>
        </w:tc>
      </w:tr>
      <w:tr>
        <w:trPr>
          <w:trHeight w:val="2295" w:hRule="atLeast"/>
        </w:trPr>
        <w:tc>
          <w:tcPr>
            <w:tcW w:w="1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процедуры (действия)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 заявления 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Первичная проверка представленных документов на полноту и проверка представленных документов на соответствие законодательству. 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документов на соответствие квалификационным требованиям.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решения о выдаче или отказе в выдаче, переоформлении, лицензии и (или) приложения на осуществление деятельности по обращению с радиоактивными отходами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 лицензии, приложения, дубликата лицензии (или) приложения на осуществление деятельности по обращению с радиоактивными отходами либо мотивированного ответа об отказе в оказании государственной услуги</w:t>
            </w:r>
          </w:p>
        </w:tc>
      </w:tr>
      <w:tr>
        <w:trPr>
          <w:trHeight w:val="60" w:hRule="atLeast"/>
        </w:trPr>
        <w:tc>
          <w:tcPr>
            <w:tcW w:w="1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Регистрационный номер и дата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 руководителя (заместителя) услугодателя с последующей передачей заявления в управление лицензирования и аттестации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 о первичной проверке материалов, запись в Листе контроля материалов заявления.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установке факта неполноты и несоответствия представленных материалов законодательству мотивированный ответ об отказе в дальнейшем рассмотрении.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 о соответствии документов квалификационным требованиям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 выдаче либо отказе в выдаче лицензии, переоформление, выдаче дубликата лицензии и (или) приложения на осуществление деятельности по обращению с радиоактивными отходами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Лицензия, дубликат лицензии и (или) приложения на осуществление деятельности по обращению с радиоактивными отходами либо мотивированный ответ об отказе в оказании государственной услуги</w:t>
            </w:r>
          </w:p>
        </w:tc>
      </w:tr>
      <w:tr>
        <w:trPr>
          <w:trHeight w:val="225" w:hRule="atLeast"/>
        </w:trPr>
        <w:tc>
          <w:tcPr>
            <w:tcW w:w="1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часа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часа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до 6 рабочих дней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 рабочих дней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рабочих дня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</w:t>
            </w:r>
          </w:p>
        </w:tc>
      </w:tr>
    </w:tbl>
    <w:bookmarkStart w:name="z144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осуществление деятельности по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обращению с радиоактивными отходами»</w:t>
      </w:r>
    </w:p>
    <w:bookmarkEnd w:id="107"/>
    <w:bookmarkStart w:name="z145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описания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
между структурными подразделениями (работниками)</w:t>
      </w:r>
    </w:p>
    <w:bookmarkEnd w:id="108"/>
    <w:p>
      <w:pPr>
        <w:spacing w:after="0"/>
        <w:ind w:left="0"/>
        <w:jc w:val="both"/>
      </w:pPr>
      <w:r>
        <w:drawing>
          <wp:inline distT="0" distB="0" distL="0" distR="0">
            <wp:extent cx="109982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9982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6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осуществление деятельности по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обращению с радиоактивными отходами»</w:t>
      </w:r>
    </w:p>
    <w:bookmarkEnd w:id="109"/>
    <w:bookmarkStart w:name="z147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Функциональное взаимодействие информационных систем при</w:t>
      </w:r>
      <w:r>
        <w:br/>
      </w:r>
      <w:r>
        <w:rPr>
          <w:rFonts w:ascii="Times New Roman"/>
          <w:b/>
          <w:i w:val="false"/>
          <w:color w:val="000000"/>
        </w:rPr>
        <w:t>
оказании государственной услуги через услугодателя</w:t>
      </w:r>
      <w:r>
        <w:br/>
      </w:r>
      <w:r>
        <w:rPr>
          <w:rFonts w:ascii="Times New Roman"/>
          <w:b/>
          <w:i w:val="false"/>
          <w:color w:val="000000"/>
        </w:rPr>
        <w:t>
и услугополучателя</w:t>
      </w:r>
    </w:p>
    <w:bookmarkEnd w:id="110"/>
    <w:bookmarkStart w:name="z237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Функциональное взаимодействие информационных систем при</w:t>
      </w:r>
      <w:r>
        <w:br/>
      </w:r>
      <w:r>
        <w:rPr>
          <w:rFonts w:ascii="Times New Roman"/>
          <w:b/>
          <w:i w:val="false"/>
          <w:color w:val="000000"/>
        </w:rPr>
        <w:t>
оказании государственной услуги через услугодателя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133858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3858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8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обозначения:</w:t>
      </w: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12877800" cy="181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8778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9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Функциональное взаимодействие информационных систем при</w:t>
      </w:r>
      <w:r>
        <w:br/>
      </w:r>
      <w:r>
        <w:rPr>
          <w:rFonts w:ascii="Times New Roman"/>
          <w:b/>
          <w:i w:val="false"/>
          <w:color w:val="000000"/>
        </w:rPr>
        <w:t>
оказании государственной услуги через услугополучателя</w:t>
      </w:r>
    </w:p>
    <w:bookmarkEnd w:id="113"/>
    <w:p>
      <w:pPr>
        <w:spacing w:after="0"/>
        <w:ind w:left="0"/>
        <w:jc w:val="both"/>
      </w:pPr>
      <w:r>
        <w:drawing>
          <wp:inline distT="0" distB="0" distL="0" distR="0">
            <wp:extent cx="14439900" cy="472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4399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50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7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Заместителя Премьер-Министра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- Министра индустрии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новых технологий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25 апреля 2014 года № 133      </w:t>
      </w:r>
    </w:p>
    <w:bookmarkEnd w:id="114"/>
    <w:bookmarkStart w:name="z151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лицензии, переоформление, выдача дубликатов</w:t>
      </w:r>
      <w:r>
        <w:br/>
      </w:r>
      <w:r>
        <w:rPr>
          <w:rFonts w:ascii="Times New Roman"/>
          <w:b/>
          <w:i w:val="false"/>
          <w:color w:val="000000"/>
        </w:rPr>
        <w:t>
лицензии на осуществление деятельности по транспортировке,</w:t>
      </w:r>
      <w:r>
        <w:br/>
      </w:r>
      <w:r>
        <w:rPr>
          <w:rFonts w:ascii="Times New Roman"/>
          <w:b/>
          <w:i w:val="false"/>
          <w:color w:val="000000"/>
        </w:rPr>
        <w:t>
включая транзитную, ядерных материалов, радиоактивных веществ,</w:t>
      </w:r>
      <w:r>
        <w:br/>
      </w:r>
      <w:r>
        <w:rPr>
          <w:rFonts w:ascii="Times New Roman"/>
          <w:b/>
          <w:i w:val="false"/>
          <w:color w:val="000000"/>
        </w:rPr>
        <w:t>
радиоизотопных источников ионизирующего излучения,</w:t>
      </w:r>
      <w:r>
        <w:br/>
      </w:r>
      <w:r>
        <w:rPr>
          <w:rFonts w:ascii="Times New Roman"/>
          <w:b/>
          <w:i w:val="false"/>
          <w:color w:val="000000"/>
        </w:rPr>
        <w:t>
радиоактивных отходов в пределах территории</w:t>
      </w:r>
      <w:r>
        <w:br/>
      </w:r>
      <w:r>
        <w:rPr>
          <w:rFonts w:ascii="Times New Roman"/>
          <w:b/>
          <w:i w:val="false"/>
          <w:color w:val="000000"/>
        </w:rPr>
        <w:t>
Республики Казахстан»</w:t>
      </w:r>
    </w:p>
    <w:bookmarkEnd w:id="115"/>
    <w:bookmarkStart w:name="z152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 </w:t>
      </w:r>
    </w:p>
    <w:bookmarkEnd w:id="116"/>
    <w:bookmarkStart w:name="z153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«Выдача лицензии, переоформление, выдача дубликатов лицензии на осуществление деятельности по транспортировке, включая транзитную, ядерных материалов, радиоактивных веществ, радиоизотопных источников ионизирующего излучения, радиоактивных отходов в пределах территории Республики Казахстан» оказывается Комитетом по атомной энергии Министерства индустрии и новых технологий Республики Казахстан (далее – услугодатель), в том числе через веб-портал «электронного правительства» www.egov.kz или веб-портал «Е-лицензирование»: www.elicense.kz (далее – портал).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- электронная (частично автоматизированная) и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 </w:t>
      </w:r>
      <w:r>
        <w:rPr>
          <w:rFonts w:ascii="Times New Roman"/>
          <w:b w:val="false"/>
          <w:i w:val="false"/>
          <w:color w:val="000000"/>
          <w:sz w:val="28"/>
        </w:rPr>
        <w:t>лицензия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 (или) приложение к лицензии, переоформление, дубликат лицензии и (или) приложения к лицензии на вид деятельности по транспортировке, включая транзитную, ядерных материалов, радиоактивных веществ, радиоизотопных источников ионизирующего излучения, радиоактивных отходов в пределах территории Республики Казахстан либо мотивированный ответ об отказе в оказании государственной услуги. </w:t>
      </w:r>
    </w:p>
    <w:bookmarkEnd w:id="117"/>
    <w:bookmarkStart w:name="z156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18"/>
    <w:bookmarkStart w:name="z157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подача документов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оказания государственной услуги «Выдача лицензии, переоформление, выдача дубликатов лицензии на осуществление деятельности по транспортировке, включая транзитную, ядерных материалов, радиоактивных веществ, радиоизотопных источников ионизирующего излучения, радиоактивных отходов в пределах территории Республики Казахстан», утвержденного постановлением Правительства Республики Казахстан от 28 февраля 2014 года № 162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Порядок действий структурных подразделений (работников) при оказании государственной услуги, процедуры (действия) и последовательность их выполнения, в том числе этапы прохождения всех процедур (действий) в разрезе каждого структурного подразделения: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1 - документы подаются в канцелярию услугодателя либо через портал, регистрируются с присвоением регистрационного номера и даты, после чего передаются первому руководителю услугодателя либо его заместителю. Максимально допустимое время для осуществления данной процедуры – 4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2 - руководитель услугодателя либо его заместитель передает документы руководителю управления лицензирования и аттестации. Максимально допустимое время для осуществления данной процедуры – 4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3 - управление лицензирования и аттестации осуществляет первичную проверку документов и передает их с приложением заключения в управление анализа и инспектирования либо управление контроля материалов и международных гарантий, либо управление ядерной физической безопасности либо оставляет у себя. Максимально допустимое время для осуществления данной процедуры – 6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1 - управление лицензирования и аттестации в течение 2 рабочих дней в случае установления факта неполноты представленных документов дает письменный отказ в дальнейшем рассмотрении документов на получение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4 - управление лицензирования и аттестации либо управление анализа и инспектирования, либо управление контроля материалов и международных гарантий либо управление ядерной физической безопасности и режима осуществляет анализ соответствия услугополучателя квалификационным требованиям, после чего передает документы с приложением заключения в управление лицензирования и аттестации. Максимально допустимое время для осуществления данной процедуры – 17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5 - управление лицензирования и аттестации готовит заключительное решение об оказании государственной услуги. Решение согласовывается руководителями всех управлений и передается на подписание руководителю Комитета или его заместителю. Максимально допустимое время для осуществления данной процедуры – 4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2 - при соответствии услугополучателя квалификационным требованиям управление лицензирования и аттестации готовит решение о выдаче, переоформлении лицензии и (или) приложения на осуществление деятельности по транспортировке, включая транзитную, ядерных материалов, радиоактивных веществ, радиоизотопных источников ионизирующего излучения, радиоактивных отходов в пределах территории Республики Казахстан. Решение согласовывается руководителями всех управлений и передается на подписание руководителю услугодателя или его заместителю;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несоответствия услугополучателя квалификационным требованиям управление лицензирования и аттестации направляет мотивированный ответ об отказе в выдаче, переоформлении лицензии и (или) приложения на осуществление деятельности по транспортировке, включая транзитную, ядерных материалов, радиоактивных веществ, радиоизотопных источников ионизирующего излучения, радиоактивных отходов в пределах территории Республики Казахстан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процедура 6 - управление лицензирования и аттестации после получения заключительного решения об оказании государственной услуги оформляет лицензию. Максимально допустимое время для осуществления данной процедуры – 2 рабочих дня.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с заявлением на выдачу дубликата или на получение лицензии и (или) приложения к лицензии на бумажном носителе лицензия и (или) приложение к лицензии распечатываются и заверяются печатью и подписью руководителя услугодателя. Далее лицензия и (или) приложение к лицензии направляются услугополучателю посредством почтовой связи либо передаются нарочно в течение 1 рабочего дня после подписания.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Процедуры 3, 4 и 5 не осуществляются по услугам выдачи дубликата или получения лицензии и (или) приложения к лицензии на бумажном носителе.</w:t>
      </w:r>
    </w:p>
    <w:bookmarkEnd w:id="119"/>
    <w:bookmarkStart w:name="z158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 xml:space="preserve">
в процессе оказания государственной услуги </w:t>
      </w:r>
    </w:p>
    <w:bookmarkEnd w:id="120"/>
    <w:bookmarkStart w:name="z159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В процессе оказания государственной услуги участвуют следующие структурные подразделения: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и (или) его заместитель;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управление анализа и инспектирования;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управление контроля материалов и международных гарантий;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управление ядерной физической безопасности и режима;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структурное подразделение, осуществляющее анализ.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(действий) и блок-схема описания последовательности процедур (действий) между структурными подразделениями (работниками) отражены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21"/>
    <w:bookmarkStart w:name="z161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
систем в процессе оказания государственной услуги</w:t>
      </w:r>
    </w:p>
    <w:bookmarkEnd w:id="122"/>
    <w:bookmarkStart w:name="z162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сотрудником услугодателя логина и пароля (процедура авторизации) в информационной системе «Государственная база данных «Е-лицензирование» (далее – ИС ГБД ЕЛ)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в ИС ГБД ЕЛ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ИС ГБД ЕЛ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направление запроса через шлюз электронного правительства в государственную базу данных «Юридические лица» (далее - ГБД ЮЛ) или государственную базу данных «Физические лица» (далее - ГБД ФЛ)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наличия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 невозможности получения данных в связи с отсутствием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– заполнение формы запроса в части отметки о наличии документов в бумажной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регистрация запроса в ИС ГБД ЕЛ и обработка услуги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проверка услугодателем соответствия услугополучателя условиям выдачи/переоформления лицензии и (или) приложения к лицензии, а также предъявляемым 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9 – получение услугополучателем результата оказания государственной услуги, сформированной ИС ГБД ЕЛ.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услугополучателем пароля (процедура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логин (индивидуальный идентификационный номер/бизнес-идентификационный номер)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оплата услуги посредством платежного шлюза электронного правительства, а затем эта информация поступает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в ИС ГБД ЕЛ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об отказе в запрашиваемой государственной услуге, в связи с отсутствием оплаты за оказание услуги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6 -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регистрация электронного документа (запроса услугополучателя) в ИС ГБД ЕЛ и обработка запроса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9 – проверка услугодателем соответствия услугополучателя условиям выдачи/переоформления лицензии и (или) приложения к лицензии, а также предъявляемым 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10 – получение услугополучателем результата оказания государственной услуги, сформированного ИС ГБД ЕЛ.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Функциональное взаимодействие информационных систем при оказании государственной услуги через услугодателя и услугополучателя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123"/>
    <w:bookmarkStart w:name="z163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осуществление деятельности по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транспортировке, включая транзитную,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ядерных материалов, радиоактивных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веществ, радиоизотопных источников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ионизирующего излучения, радиоактивных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отходов в пределах территории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Казахстан»         </w:t>
      </w:r>
    </w:p>
    <w:bookmarkEnd w:id="124"/>
    <w:bookmarkStart w:name="z164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 Результат процедуры (действия)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 оказанию государственной услуги,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 который служит основанием для начала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 выполнения следующей процедуры (действий)</w:t>
      </w:r>
    </w:p>
    <w:bookmarkEnd w:id="1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76"/>
        <w:gridCol w:w="1443"/>
        <w:gridCol w:w="1587"/>
        <w:gridCol w:w="2453"/>
        <w:gridCol w:w="1732"/>
        <w:gridCol w:w="2021"/>
        <w:gridCol w:w="2888"/>
      </w:tblGrid>
      <w:tr>
        <w:trPr>
          <w:trHeight w:val="285" w:hRule="atLeast"/>
        </w:trPr>
        <w:tc>
          <w:tcPr>
            <w:tcW w:w="1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№ действия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510" w:hRule="atLeast"/>
        </w:trPr>
        <w:tc>
          <w:tcPr>
            <w:tcW w:w="1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структурного подразделения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 услугодателя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(заместитель) услугодателя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 лицензирования и аттестации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 лицензирования и аттестации, управление анализа и инспектирования, управление контроля материалов и международных гарантий, управление ядерной физической безопасности и режима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 лицензирования и аттестации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 лицензирования и аттестации</w:t>
            </w:r>
          </w:p>
        </w:tc>
      </w:tr>
      <w:tr>
        <w:trPr>
          <w:trHeight w:val="2295" w:hRule="atLeast"/>
        </w:trPr>
        <w:tc>
          <w:tcPr>
            <w:tcW w:w="1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процедуры (действия)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 заявления 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Первичная проверка представленных документов на полноту и проверка представленных документов на соответствие законодательству. 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документов на соответствие квалификационным требованиям.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решения о выдаче или отказе в выдаче, переоформлении, лицензии и (или) приложения на осуществление деятельности по транспортировке, включая транзитную, ядерных материалов, радиоактивных веществ, радиоизотопных источников ионизирующего излучения, радиоактивных отходов в пределах территории Республики Казахстан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 лицензии, приложения, дубликата лицензии (или) приложения на осуществление деятельности по транспортировке, включая транзитную, ядерных материалов, радиоактивных веществ, радиоизотопных источников ионизирующего излучения, радиоактивных отходов в пределах территории Республики Казахстан либо мотивированного ответа об отказе в оказании государственной услуги</w:t>
            </w:r>
          </w:p>
        </w:tc>
      </w:tr>
      <w:tr>
        <w:trPr>
          <w:trHeight w:val="60" w:hRule="atLeast"/>
        </w:trPr>
        <w:tc>
          <w:tcPr>
            <w:tcW w:w="1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Регистрационный номер и дата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 руководителя (заместителя) услугодателя с последующей передачей заявления в управление лицензирования и аттестации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 о первичной проверке материалов, запись в Листе контроля материалов заявления.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установке факта неполноты и несоответствия представленных материалов законодательству мотивированный ответ об отказе в дальнейшем рассмотрении.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 о соответствии документов квалификационным требованиям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 выдаче либо отказе в выдаче лицензии, переоформление, выдаче дубликата лицензии и (или) приложения на осуществление деятельности по транспортировке, включая транзитную, ядерных материалов, радиоактивных веществ, радиоизотопных источников ионизирующего излучения, радиоактивных отходов в пределах территории Республики Казахстан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Лицензия, дубликат лицензии и (или) приложения на осуществление деятельности по транспортировке, включая транзитную, ядерных материалов, радиоактивных веществ, радиоизотопных источников ионизирующего излучения, радиоактивных отходов в пределах территории Республики Казахстан либо мотивированный ответ об отказе в оказании государственной услуги</w:t>
            </w:r>
          </w:p>
        </w:tc>
      </w:tr>
      <w:tr>
        <w:trPr>
          <w:trHeight w:val="225" w:hRule="atLeast"/>
        </w:trPr>
        <w:tc>
          <w:tcPr>
            <w:tcW w:w="1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часа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часа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до 6 рабочих дней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 рабочих дней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рабочих дня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</w:t>
            </w:r>
          </w:p>
        </w:tc>
      </w:tr>
    </w:tbl>
    <w:bookmarkStart w:name="z165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осуществление деятельности по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транспортировке, включая транзитную,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ядерных материалов, радиоактивных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веществ, радиоизотопных источников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ионизирующего излучения, радиоактивных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отходов в пределах территории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Казахстан»         </w:t>
      </w:r>
    </w:p>
    <w:bookmarkEnd w:id="126"/>
    <w:bookmarkStart w:name="z166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описания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
между структурными подразделениями (работниками)</w:t>
      </w:r>
    </w:p>
    <w:bookmarkEnd w:id="127"/>
    <w:p>
      <w:pPr>
        <w:spacing w:after="0"/>
        <w:ind w:left="0"/>
        <w:jc w:val="both"/>
      </w:pPr>
      <w:r>
        <w:drawing>
          <wp:inline distT="0" distB="0" distL="0" distR="0">
            <wp:extent cx="109982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9982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67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осуществление деятельности по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транспортировке, включая транзитную,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ядерных материалов, радиоактивных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веществ, радиоизотопных источников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ионизирующего излучения, радиоактивных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отходов в пределах территории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Казахстан»         </w:t>
      </w:r>
    </w:p>
    <w:bookmarkEnd w:id="128"/>
    <w:bookmarkStart w:name="z168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Функциональное взаимодействие информационных систем при</w:t>
      </w:r>
      <w:r>
        <w:br/>
      </w:r>
      <w:r>
        <w:rPr>
          <w:rFonts w:ascii="Times New Roman"/>
          <w:b/>
          <w:i w:val="false"/>
          <w:color w:val="000000"/>
        </w:rPr>
        <w:t>
оказании государственной услуги через услугодателя</w:t>
      </w:r>
      <w:r>
        <w:br/>
      </w:r>
      <w:r>
        <w:rPr>
          <w:rFonts w:ascii="Times New Roman"/>
          <w:b/>
          <w:i w:val="false"/>
          <w:color w:val="000000"/>
        </w:rPr>
        <w:t>
и услугополучателя</w:t>
      </w:r>
    </w:p>
    <w:bookmarkEnd w:id="129"/>
    <w:bookmarkStart w:name="z238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Функциональное взаимодействие информационных систем при</w:t>
      </w:r>
      <w:r>
        <w:br/>
      </w:r>
      <w:r>
        <w:rPr>
          <w:rFonts w:ascii="Times New Roman"/>
          <w:b/>
          <w:i w:val="false"/>
          <w:color w:val="000000"/>
        </w:rPr>
        <w:t>
оказании государственной услуги через услугодателя</w:t>
      </w:r>
    </w:p>
    <w:bookmarkEnd w:id="130"/>
    <w:p>
      <w:pPr>
        <w:spacing w:after="0"/>
        <w:ind w:left="0"/>
        <w:jc w:val="both"/>
      </w:pPr>
      <w:r>
        <w:drawing>
          <wp:inline distT="0" distB="0" distL="0" distR="0">
            <wp:extent cx="133858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3858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69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</w:t>
      </w:r>
    </w:p>
    <w:bookmarkEnd w:id="131"/>
    <w:p>
      <w:pPr>
        <w:spacing w:after="0"/>
        <w:ind w:left="0"/>
        <w:jc w:val="both"/>
      </w:pPr>
      <w:r>
        <w:drawing>
          <wp:inline distT="0" distB="0" distL="0" distR="0">
            <wp:extent cx="12877800" cy="181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8778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70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Функциональное взаимодействие информационных систем при</w:t>
      </w:r>
      <w:r>
        <w:br/>
      </w:r>
      <w:r>
        <w:rPr>
          <w:rFonts w:ascii="Times New Roman"/>
          <w:b/>
          <w:i w:val="false"/>
          <w:color w:val="000000"/>
        </w:rPr>
        <w:t>
оказании государственной услуги через услугополучателя</w:t>
      </w:r>
    </w:p>
    <w:bookmarkEnd w:id="132"/>
    <w:p>
      <w:pPr>
        <w:spacing w:after="0"/>
        <w:ind w:left="0"/>
        <w:jc w:val="both"/>
      </w:pPr>
      <w:r>
        <w:drawing>
          <wp:inline distT="0" distB="0" distL="0" distR="0">
            <wp:extent cx="14439900" cy="472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4399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71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8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Заместителя Премьер-Министра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- Министра индустрии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новых технологий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25 апреля 2014 года № 133      </w:t>
      </w:r>
    </w:p>
    <w:bookmarkEnd w:id="133"/>
    <w:bookmarkStart w:name="z172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лицензии, переоформление, выдача дубликатов лицензии на</w:t>
      </w:r>
      <w:r>
        <w:br/>
      </w:r>
      <w:r>
        <w:rPr>
          <w:rFonts w:ascii="Times New Roman"/>
          <w:b/>
          <w:i w:val="false"/>
          <w:color w:val="000000"/>
        </w:rPr>
        <w:t>
осуществление деятельности на территориях бывших испытательных</w:t>
      </w:r>
      <w:r>
        <w:br/>
      </w:r>
      <w:r>
        <w:rPr>
          <w:rFonts w:ascii="Times New Roman"/>
          <w:b/>
          <w:i w:val="false"/>
          <w:color w:val="000000"/>
        </w:rPr>
        <w:t>
ядерных полигонов и других территориях, загрязненных в</w:t>
      </w:r>
      <w:r>
        <w:br/>
      </w:r>
      <w:r>
        <w:rPr>
          <w:rFonts w:ascii="Times New Roman"/>
          <w:b/>
          <w:i w:val="false"/>
          <w:color w:val="000000"/>
        </w:rPr>
        <w:t>
результате проведенных ядерных испытаний»</w:t>
      </w:r>
    </w:p>
    <w:bookmarkEnd w:id="134"/>
    <w:bookmarkStart w:name="z173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 </w:t>
      </w:r>
    </w:p>
    <w:bookmarkEnd w:id="135"/>
    <w:bookmarkStart w:name="z174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«Выдача лицензии, переоформление, выдача дубликатов лицензии на осуществление деятельности на территориях бывших испытательных ядерных полигонов и других территориях, загрязненных в результате проведенных ядерных испытаний» оказывается Комитетом по атомной энергии Министерства индустрии и новых технологий Республики Казахстан (далее – услугодатель), в том числе через веб-портал «электронного правительства» www.egov.kz или веб-портал «Е-лицензирование»: www.elicense.kz (далее – портал).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- электронная (частично автоматизированная) и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 </w:t>
      </w:r>
      <w:r>
        <w:rPr>
          <w:rFonts w:ascii="Times New Roman"/>
          <w:b w:val="false"/>
          <w:i w:val="false"/>
          <w:color w:val="000000"/>
          <w:sz w:val="28"/>
        </w:rPr>
        <w:t>лицензия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 (или) приложение к лицензии, переоформление, дубликат лицензии и (или) приложения к лицензии на осуществление деятельности на территориях бывших испытательных ядерных полигонов и других территориях, загрязненных в результате проведенных ядерных испытаний либо мотивированный ответ об отказе в оказании государственной услуги. </w:t>
      </w:r>
    </w:p>
    <w:bookmarkEnd w:id="136"/>
    <w:bookmarkStart w:name="z177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37"/>
    <w:bookmarkStart w:name="z178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подача документов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оказания государственной услуги «Выдача лицензии, переоформление, выдача дубликатов лицензии на осуществление деятельности на территориях бывших испытательных ядерных полигонов и других территориях, загрязненных в результате проведенных ядерных испытаний», утвержденного постановлением Правительства Республики Казахстан от 28 февраля 2014 года № 162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Порядок действий структурных подразделений (работников) при оказании государственной услуги, процедуры (действия) и последовательность их выполнения, в том числе этапы прохождения всех процедур (действий) в разрезе каждого структурного подразделения: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1 - документы подаются в канцелярию услугодателя либо через портал, регистрируются с присвоением регистрационного номера и даты, после чего передаются первому руководителю услугодателя либо его заместителю. Максимально допустимое время для осуществления данной процедуры – 4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2 - руководитель услугодателя либо его заместитель передает документы руководителю управления лицензирования и аттестации. Максимально допустимое время для осуществления данной процедуры – 4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3 - управление лицензирования и аттестации осуществляет первичную проверку документов и передает их с приложением заключения в управление анализа и инспектирования либо управление контроля материалов и международных гарантий, либо управление ядерной физической безопасности либо оставляет у себя. Максимально допустимое время для осуществления данной процедуры – 6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1 - управление лицензирования и аттестации в течение 2 рабочих дней в случае установления факта неполноты представленных документов дает письменный отказ в дальнейшем рассмотрении документов на получение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4 - управление лицензирования и аттестации либо управление анализа и инспектирования, либо управление контроля материалов и международных гарантий либо управление ядерной физической безопасности и режима осуществляет анализ соответствия услугополучателя квалификационным требованиям, после чего передает документы с приложением заключения в управление лицензирования и аттестации. Максимально допустимое время для осуществления данной процедуры – 17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5 - управление лицензирования и аттестации готовит       заключительное решение об оказании государственной услуги. Решение согласовывается руководителями всех управлений и передается на подписание руководителю Комитета или его заместителю. Максимально допустимое время для осуществления данной процедуры – 4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2 - при соответствии услугополучателя квалификационным требованиям управление лицензирования и аттестации готовит решение о выдаче, переоформлении лицензии и (или) приложения на осуществление деятельности на территориях бывших испытательных ядерных полигонов и других территориях, загрязненных в результате проведенных ядерных испытаний. Решение согласовывается руководителями всех управлений и передается на подписание руководителю услугодателя или его заместителю;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несоответствия услугополучателя квалификационным требованиям управление лицензирования и аттестации направляет мотивированный ответ об отказе в выдаче, переоформлении лицензии и (или) приложения на осуществление деятельности на территориях бывших испытательных ядерных полигонов и других территориях, загрязненных в результате проведенных ядерных испытаний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процедура 6 - управление лицензирования и аттестации после получения заключительного решения об оказании государственной услуги оформляет лицензию. Максимально допустимое время для осуществления данной процедуры – 2 рабочих дня.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с заявлением на выдачу дубликата или на получение лицензии и (или) приложения к лицензии на бумажном носителе лицензия и (или) приложение к лицензии распечатываются и заверяются печатью и подписью руководителя услугодателя. Далее лицензия и (или) приложение к лицензии направляются услугополучателю посредством почтовой связи либо передаются нарочно в течение 1 рабочего дня после подписания.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Процедуры 3, 4 и 5 не осуществляются по услугам выдачи дубликата или получения лицензии и (или) приложения к лицензии на бумажном носителе.</w:t>
      </w:r>
    </w:p>
    <w:bookmarkEnd w:id="138"/>
    <w:bookmarkStart w:name="z179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 xml:space="preserve">
государственной услуги </w:t>
      </w:r>
    </w:p>
    <w:bookmarkEnd w:id="139"/>
    <w:bookmarkStart w:name="z180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В процессе оказания государственной услуги участвуют следующие структурные подразделения: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и (или) его заместитель;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управление анализа и инспектирования;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управление контроля материалов и международных гарантий;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управление ядерной физической безопасности и режима;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структурное подразделение, осуществляющее анализ.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(действий) и блок-схема описания последовательности процедур (действий) между структурными подразделениями (работниками) отражены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40"/>
    <w:bookmarkStart w:name="z182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
систем в процессе оказания государственной услуги</w:t>
      </w:r>
    </w:p>
    <w:bookmarkEnd w:id="141"/>
    <w:bookmarkStart w:name="z183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сотрудником услугодателя логина и пароля (процедура авторизации) в информационной системе «Государственная база данных «Е-лицензирование» (далее – ИС ГБД ЕЛ)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в ИС ГБД ЕЛ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ИС ГБД ЕЛ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направление запроса через шлюз электронного правительства в государственную базу данных «Юридические лица» (далее - ГБД ЮЛ) или государственную базу данных «Физические лица» (далее - ГБД ФЛ)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наличия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 невозможности получения данных в связи с отсутствием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– заполнение формы запроса в части отметки о наличии документов в бумажной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регистрация запроса в ИС ГБД ЕЛ и обработка услуги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проверка услугодателем соответствия услугополучателя условиям выдачи/переоформления лицензии и (или) приложения к лицензии, а также предъявляемым 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9 – получение услугополучателем результата оказания государственной услуги, сформированной ИС ГБД ЕЛ.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услугополучателем пароля (процедура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логин (индивидуальный идентификационный номер/бизнес-идентификационный номер)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оплата услуги посредством платежного шлюза электронного правительства, а затем эта информация поступает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в ИС ГБД ЕЛ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об отказе в запрашиваемой государственной услуге, в связи с отсутствием оплаты за оказание услуги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6 -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регистрация электронного документа (запроса услугополучателя) в ИС ГБД ЕЛ и обработка запроса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9 – проверка услугодателем соответствия услугополучателя условиям выдачи/переоформления лицензии и (или) приложения к лицензии, а также предъявляемым 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10 – получение услугополучателем результата оказания государственной услуги, сформированного ИС ГБД ЕЛ.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Функциональное взаимодействие информационных систем при оказании государственной услуги через услугодателя и услугополучателя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142"/>
    <w:bookmarkStart w:name="z185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 на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осуществление деятельности на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территориях бывших испытательных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ядерных полигонов и других территориях,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загрязненных в результате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проведенных ядерных испытаний»    </w:t>
      </w:r>
    </w:p>
    <w:bookmarkEnd w:id="143"/>
    <w:bookmarkStart w:name="z186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 Результат процедуры (действия)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 оказанию государственной услуги, который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 служит основанием для начала выполнения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 следующей процедуры (действий)</w:t>
      </w:r>
    </w:p>
    <w:bookmarkEnd w:id="1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57"/>
        <w:gridCol w:w="1428"/>
        <w:gridCol w:w="1571"/>
        <w:gridCol w:w="2428"/>
        <w:gridCol w:w="1714"/>
        <w:gridCol w:w="2286"/>
        <w:gridCol w:w="2716"/>
      </w:tblGrid>
      <w:tr>
        <w:trPr>
          <w:trHeight w:val="285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№ действия</w:t>
            </w:r>
          </w:p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</w:t>
            </w:r>
          </w:p>
        </w:tc>
        <w:tc>
          <w:tcPr>
            <w:tcW w:w="2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51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структурного подразделения</w:t>
            </w:r>
          </w:p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 услугодателя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(заместитель) услугодателя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 лицензирования и аттестации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 лицензирования и аттестации, управление анализа и инспектирования, управление контроля материалов и международных гарантий, управление ядерной физической безопасности и режима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 лицензирования и аттестации</w:t>
            </w:r>
          </w:p>
        </w:tc>
        <w:tc>
          <w:tcPr>
            <w:tcW w:w="2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 лицензирования и аттестации</w:t>
            </w:r>
          </w:p>
        </w:tc>
      </w:tr>
      <w:tr>
        <w:trPr>
          <w:trHeight w:val="2295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процедуры (действия)</w:t>
            </w:r>
          </w:p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 заявления 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Первичная проверка представленных документов на полноту и проверка представленных документов на соответствие законодательству.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документов на соответствие квалификационным требованиям.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решения о выдаче или отказе в выдаче, переоформлении, лицензии и (или) приложения на осуществление деятельности на территориях бывших испытательных ядерных полигонов и других территориях, загрязненных в результате проведенных ядерных испытаний</w:t>
            </w:r>
          </w:p>
        </w:tc>
        <w:tc>
          <w:tcPr>
            <w:tcW w:w="2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 лицензии, приложения, дубликата лицензии (или) приложения на осуществление деятельности на территориях бывших испытательных ядерных полигонов и других территориях, загрязненных в результате проведенных ядерных испытаний либо мотивированного ответа об отказе в оказании государственной услуги</w:t>
            </w:r>
          </w:p>
        </w:tc>
      </w:tr>
      <w:tr>
        <w:trPr>
          <w:trHeight w:val="6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Регистрационный номер и дата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 руководителя (заместителя) услугодателя с последующей передачей заявления в управление лицензирования и аттестации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 о первичной проверке материалов, запись в Листе контроля материалов заявления.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установке факта неполноты и несоответствия представленных материалов законодательству мотивированный ответ об отказе в дальнейшем рассмотрении.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 о соответствии документов квалификационным требованиям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 выдаче либо отказе в выдаче лицензии, переоформление, выдаче дубликата лицензии и (или) приложения на осуществление деятельности на территориях бывших испытательных ядерных полигонов и других территориях, загрязненных в результате проведенных ядерных испытаний</w:t>
            </w:r>
          </w:p>
        </w:tc>
        <w:tc>
          <w:tcPr>
            <w:tcW w:w="2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Лицензия, дубликат лицензии и (или) приложения на осуществление деятельности на территориях бывших испытательных ядерных полигонов и других территориях, загрязненных в результате проведенных ядерных испытаний либо мотивированный ответ об отказе в оказании государственной услуги</w:t>
            </w:r>
          </w:p>
        </w:tc>
      </w:tr>
      <w:tr>
        <w:trPr>
          <w:trHeight w:val="225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часа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часа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до 6 рабочих дней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 рабочих дней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рабочих дня</w:t>
            </w:r>
          </w:p>
        </w:tc>
        <w:tc>
          <w:tcPr>
            <w:tcW w:w="2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</w:t>
            </w:r>
          </w:p>
        </w:tc>
      </w:tr>
    </w:tbl>
    <w:bookmarkStart w:name="z187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 на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осуществление деятельности на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территориях бывших испытательных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ядерных полигонов и других территориях,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загрязненных в результате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проведенных ядерных испытаний»    </w:t>
      </w:r>
    </w:p>
    <w:bookmarkEnd w:id="145"/>
    <w:bookmarkStart w:name="z188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описания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
между структурными подразделениями (работниками)</w:t>
      </w:r>
    </w:p>
    <w:bookmarkEnd w:id="146"/>
    <w:p>
      <w:pPr>
        <w:spacing w:after="0"/>
        <w:ind w:left="0"/>
        <w:jc w:val="both"/>
      </w:pPr>
      <w:r>
        <w:drawing>
          <wp:inline distT="0" distB="0" distL="0" distR="0">
            <wp:extent cx="109982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9982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9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 на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осуществление деятельности на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территориях бывших испытательных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ядерных полигонов и других территориях,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загрязненных в результате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проведенных ядерных испытаний»    </w:t>
      </w:r>
    </w:p>
    <w:bookmarkEnd w:id="147"/>
    <w:bookmarkStart w:name="z190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Функциональное взаимодействие информационных систем при</w:t>
      </w:r>
      <w:r>
        <w:br/>
      </w:r>
      <w:r>
        <w:rPr>
          <w:rFonts w:ascii="Times New Roman"/>
          <w:b/>
          <w:i w:val="false"/>
          <w:color w:val="000000"/>
        </w:rPr>
        <w:t>
оказании государственной услуги через услугодателя</w:t>
      </w:r>
      <w:r>
        <w:br/>
      </w:r>
      <w:r>
        <w:rPr>
          <w:rFonts w:ascii="Times New Roman"/>
          <w:b/>
          <w:i w:val="false"/>
          <w:color w:val="000000"/>
        </w:rPr>
        <w:t>
и услугополучателя</w:t>
      </w:r>
    </w:p>
    <w:bookmarkEnd w:id="148"/>
    <w:bookmarkStart w:name="z239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Функциональное взаимодействие информационных систем при оказании государственной услуги через услугодателя</w:t>
      </w:r>
    </w:p>
    <w:bookmarkEnd w:id="149"/>
    <w:p>
      <w:pPr>
        <w:spacing w:after="0"/>
        <w:ind w:left="0"/>
        <w:jc w:val="both"/>
      </w:pPr>
      <w:r>
        <w:drawing>
          <wp:inline distT="0" distB="0" distL="0" distR="0">
            <wp:extent cx="133858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3858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1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</w:t>
      </w:r>
    </w:p>
    <w:bookmarkEnd w:id="150"/>
    <w:p>
      <w:pPr>
        <w:spacing w:after="0"/>
        <w:ind w:left="0"/>
        <w:jc w:val="both"/>
      </w:pPr>
      <w:r>
        <w:drawing>
          <wp:inline distT="0" distB="0" distL="0" distR="0">
            <wp:extent cx="12877800" cy="181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8778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2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Функциональное взаимодействие информационных систем при оказании государственной услуги через услугополучателя</w:t>
      </w:r>
    </w:p>
    <w:bookmarkEnd w:id="151"/>
    <w:p>
      <w:pPr>
        <w:spacing w:after="0"/>
        <w:ind w:left="0"/>
        <w:jc w:val="both"/>
      </w:pPr>
      <w:r>
        <w:drawing>
          <wp:inline distT="0" distB="0" distL="0" distR="0">
            <wp:extent cx="14439900" cy="472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4399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3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9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Заместителя Премьер-Министра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- Министра индустрии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новых технологий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25 апреля 2014 года № 133      </w:t>
      </w:r>
    </w:p>
    <w:bookmarkEnd w:id="152"/>
    <w:bookmarkStart w:name="z194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лицензии, переоформление, выдача дубликатов лицензии</w:t>
      </w:r>
      <w:r>
        <w:br/>
      </w:r>
      <w:r>
        <w:rPr>
          <w:rFonts w:ascii="Times New Roman"/>
          <w:b/>
          <w:i w:val="false"/>
          <w:color w:val="000000"/>
        </w:rPr>
        <w:t>
на осуществление деятельности по физической защите ядерных</w:t>
      </w:r>
      <w:r>
        <w:br/>
      </w:r>
      <w:r>
        <w:rPr>
          <w:rFonts w:ascii="Times New Roman"/>
          <w:b/>
          <w:i w:val="false"/>
          <w:color w:val="000000"/>
        </w:rPr>
        <w:t>
установок и ядерных материалов»</w:t>
      </w:r>
    </w:p>
    <w:bookmarkEnd w:id="153"/>
    <w:bookmarkStart w:name="z195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 </w:t>
      </w:r>
    </w:p>
    <w:bookmarkEnd w:id="154"/>
    <w:bookmarkStart w:name="z196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«Выдача лицензии, переоформление, выдача дубликатов лицензии на осуществление деятельности по физической защите ядерных установок и ядерных материалов» оказывается Комитетом по атомной энергии Министерства индустрии и новых технологий Республики Казахстан (далее – услугодатель), в том числе через веб-портал «электронного правительства» www.egov.kz или веб-портал «Е-лицензирование»: www.elicense.kz (далее – портал).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- электронная (частично автоматизированная) и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 </w:t>
      </w:r>
      <w:r>
        <w:rPr>
          <w:rFonts w:ascii="Times New Roman"/>
          <w:b w:val="false"/>
          <w:i w:val="false"/>
          <w:color w:val="000000"/>
          <w:sz w:val="28"/>
        </w:rPr>
        <w:t>лицензия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 (или) приложение к лицензии, переоформление, дубликат лицензии и (или) приложения к лицензии на осуществление деятельности по физической защите ядерных установок и ядерных материалов либо мотивированный ответ об отказе в оказании государственной услуги. </w:t>
      </w:r>
    </w:p>
    <w:bookmarkEnd w:id="155"/>
    <w:bookmarkStart w:name="z199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56"/>
    <w:bookmarkStart w:name="z200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подача документов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оказания государственной услуги «Выдача лицензии, переоформление, выдача дубликатов лицензии на осуществление деятельности по физической защите ядерных установок и ядерных материалов», утвержденного постановлением Правительства Республики Казахстан от 28 февраля 2014 года № 162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Порядок действий структурных подразделений (работников) при оказании государственной услуги, процедуры (действия) и последовательность их выполнения, в том числе этапы прохождения всех процедур (действий) в разрезе каждого структурного подразделения: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1 - документы подаются в канцелярию услугодателя либо через портал, регистрируются с присвоением регистрационного номера и даты, после чего передаются первому руководителю услугодателя либо его заместителю. Максимально допустимое время для осуществления данной процедуры – 4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2 - руководитель услугодателя либо его заместитель передает документы руководителю управления лицензирования и аттестации. Максимально допустимое время для осуществления данной процедуры – 4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3 - управление лицензирования и аттестации осуществляет первичную проверку документов и передает их с приложением заключения в управление анализа и инспектирования либо управление контроля материалов и международных гарантий, либо управление ядерной физической безопасности либо оставляет у себя. Максимально допустимое время для осуществления данной процедуры – 6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1 - управление лицензирования и аттестации в течение 2 рабочих дней в случае установления факта неполноты представленных документов дает письменный отказ в дальнейшем рассмотрении документов на получение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4 - управление лицензирования и аттестации либо управление анализа и инспектирования, либо управление контроля материалов и международных гарантий либо управление ядерной физической безопасности и режима осуществляет анализ соответствия услугополучателя квалификационным требованиям, после чего передает документы с приложением заключения в управление лицензирования и аттестации. Максимально допустимое время для осуществления данной процедуры – 17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5 - управление лицензирования и аттестации готовит заключительное решение об оказании государственной услуги. Решение согласовывается руководителями всех управлений и передается на подписание руководителю Комитета или его заместителю. Максимально допустимое время для осуществления данной процедуры – 4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2 - при соответствии услугополучателя квалификационным требованиям управление лицензирования и аттестации готовит решение о выдаче, переоформлении лицензии и (или) приложения на осуществление деятельности по физической защите ядерных установок и ядерных материалов. Решение согласовывается руководителями всех управлений и передается на подписание руководителю услугодателя или его заместителю;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несоответствия услугополучателя квалификационным требованиям управление лицензирования и аттестации направляет мотивированный ответ об отказе в выдаче, переоформлении лицензии и (или) приложения на осуществление деятельности по физической защите ядерных установок и ядерных материалов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процедура 6 - управление лицензирования и аттестации после получения заключительного решения об оказании государственной услуги оформляет лицензию. Максимально допустимое время для осуществления данной процедуры – 2 рабочих дня.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с заявлением на выдачу дубликата или на получение лицензии и (или) приложения к лицензии на бумажном носителе лицензия и (или) приложение к лицензии распечатываются и заверяются печатью и подписью руководителя услугодателя. Далее лицензия и (или) приложение к лицензии направляются услугополучателю посредством почтовой связи либо передаются нарочно в течение 1 рабочего дня после подписания.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Процедуры 3, 4 и 5 не осуществляются по услугам выдачи дубликата или получения лицензии и (или) приложения к лицензии на бумажном носителе.</w:t>
      </w:r>
    </w:p>
    <w:bookmarkEnd w:id="157"/>
    <w:bookmarkStart w:name="z201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58"/>
    <w:bookmarkStart w:name="z202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В процессе оказания государственной услуги участвуют следующие структурные подразделения: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и (или) его заместитель;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управление анализа и инспектирования;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управление контроля материалов и международных гарантий;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управление ядерной физической безопасности и режима;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структурное подразделение, осуществляющее анализ.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(действий) и блок-схема описания последовательности процедур (действий) между структурными подразделениями (работниками) отражены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59"/>
    <w:bookmarkStart w:name="z204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60"/>
    <w:bookmarkStart w:name="z205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сотрудником услугодателя логина и пароля (процедура авторизации) в информационной системе «Государственная база данных «Е-лицензирование» (далее – ИС ГБД ЕЛ)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в ИС ГБД ЕЛ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ИС ГБД ЕЛ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направление запроса через шлюз электронного правительства в государственную базу данных «Юридические лица» (далее - ГБД ЮЛ) или государственную базу данных «Физические лица» (далее - ГБД ФЛ)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наличия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 невозможности получения данных в связи с отсутствием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– заполнение формы запроса в части отметки о наличии документов в бумажной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регистрация запроса в ИС ГБД ЕЛ и обработка услуги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проверка услугодателем соответствия услугополучателя условиям выдачи/переоформления лицензии и (или) приложения к лицензии, а также предъявляемым 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9 – получение услугополучателем результата оказания государственной услуги, сформированной ИС ГБД ЕЛ.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услугополучателем пароля (процедура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логин (индивидуальный идентификационный номер/бизнес-идентификационный номер)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оплата услуги посредством платежного шлюза электронного правительства, а затем эта информация поступает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в ИС ГБД ЕЛ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об отказе в запрашиваемой государственной услуге, в связи с отсутствием оплаты за оказание услуги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6 -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регистрация электронного документа (запроса услугополучателя) в ИС ГБД ЕЛ и обработка запроса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9 – проверка услугодателем соответствия услугополучателя условиям выдачи/переоформления лицензии и (или) приложения к лицензии, а также предъявляемым 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10 – получение услугополучателем результата оказания государственной услуги, сформированного ИС ГБД ЕЛ.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Функциональное взаимодействие информационных систем при оказании государственной услуги через услугодателя и услугополучателя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161"/>
    <w:bookmarkStart w:name="z207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осуществление деятельности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физической защите ядерных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установок и ядерных материалов»  </w:t>
      </w:r>
    </w:p>
    <w:bookmarkEnd w:id="162"/>
    <w:bookmarkStart w:name="z208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 Результат процедуры (действия)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 оказанию государственной услуги, который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 служит основанием для начала выполнения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 следующей процедуры (действий)</w:t>
      </w:r>
    </w:p>
    <w:bookmarkEnd w:id="1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76"/>
        <w:gridCol w:w="1443"/>
        <w:gridCol w:w="1587"/>
        <w:gridCol w:w="2453"/>
        <w:gridCol w:w="1732"/>
        <w:gridCol w:w="2021"/>
        <w:gridCol w:w="2888"/>
      </w:tblGrid>
      <w:tr>
        <w:trPr>
          <w:trHeight w:val="285" w:hRule="atLeast"/>
        </w:trPr>
        <w:tc>
          <w:tcPr>
            <w:tcW w:w="1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№ действия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510" w:hRule="atLeast"/>
        </w:trPr>
        <w:tc>
          <w:tcPr>
            <w:tcW w:w="1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структурного подразделения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 услугодателя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(заместитель) услугодателя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 лицензирования и аттестации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 лицензирования и аттестации, управление анализа и инспектирования, управление контроля материалов и международных гарантий, управление ядерной физической безопасности и режима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 лицензирования и аттестации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 лицензирования и аттестации</w:t>
            </w:r>
          </w:p>
        </w:tc>
      </w:tr>
      <w:tr>
        <w:trPr>
          <w:trHeight w:val="2295" w:hRule="atLeast"/>
        </w:trPr>
        <w:tc>
          <w:tcPr>
            <w:tcW w:w="1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процедуры (действия)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 заявления 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Первичная проверка представленных документов на полноту и проверка представленных документов на соответствие законодательству. 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документов на соответствие квалификационным требованиям.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решения о выдаче или отказе в выдаче, переоформлении, лицензии и (или) приложения на осуществление деятельности по физической защите ядерных установок и ядерных материалов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 лицензии, приложения, дубликата лицензии (или) приложения на осуществление деятельности по физической защите ядерных установок и ядерных материалов</w:t>
            </w:r>
          </w:p>
        </w:tc>
      </w:tr>
      <w:tr>
        <w:trPr>
          <w:trHeight w:val="60" w:hRule="atLeast"/>
        </w:trPr>
        <w:tc>
          <w:tcPr>
            <w:tcW w:w="1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Регистрационный номер и дата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 руководителя (заместителя) услугодателя с последующей передачей заявления в управление лицензирования и аттестации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 о первичной проверке материалов, запись в Листе контроля материалов заявления.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установке факта неполноты и несоответствия представленных материалов законодательству мотивированный ответ об отказе в дальнейшем рассмотрении.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 о соответствии документов квалификационным требованиям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 выдаче либо отказе в выдаче лицензии, переоформление, выдаче дубликата лицензии и (или) приложения на осуществление деятельности по физической защите ядерных установок и ядерных материалов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Лицензия, дубликат лицензии и (или) приложения на осуществление деятельности по физической защите ядерных установок и ядерных материалов либо мотивированный ответ об отказе в оказании государственной услуги</w:t>
            </w:r>
          </w:p>
        </w:tc>
      </w:tr>
      <w:tr>
        <w:trPr>
          <w:trHeight w:val="225" w:hRule="atLeast"/>
        </w:trPr>
        <w:tc>
          <w:tcPr>
            <w:tcW w:w="1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часа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часа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до 6 рабочих дней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 рабочих дней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рабочих дня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</w:t>
            </w:r>
          </w:p>
        </w:tc>
      </w:tr>
    </w:tbl>
    <w:bookmarkStart w:name="z209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осуществление деятельности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физической защите ядерных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установок и ядерных материалов»  </w:t>
      </w:r>
    </w:p>
    <w:bookmarkEnd w:id="164"/>
    <w:bookmarkStart w:name="z210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описания последовательности процедур</w:t>
      </w:r>
      <w:r>
        <w:br/>
      </w:r>
      <w:r>
        <w:rPr>
          <w:rFonts w:ascii="Times New Roman"/>
          <w:b/>
          <w:i w:val="false"/>
          <w:color w:val="000000"/>
        </w:rPr>
        <w:t>
(действий) между структурными подразделениями (работниками)</w:t>
      </w:r>
    </w:p>
    <w:bookmarkEnd w:id="165"/>
    <w:p>
      <w:pPr>
        <w:spacing w:after="0"/>
        <w:ind w:left="0"/>
        <w:jc w:val="both"/>
      </w:pPr>
      <w:r>
        <w:drawing>
          <wp:inline distT="0" distB="0" distL="0" distR="0">
            <wp:extent cx="109982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9982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11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осуществление деятельности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физической защите ядерных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установок и ядерных материалов»  </w:t>
      </w:r>
    </w:p>
    <w:bookmarkEnd w:id="166"/>
    <w:bookmarkStart w:name="z212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Функциональное взаимодействие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
при оказании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>
услугодателя и услугополучателя</w:t>
      </w:r>
    </w:p>
    <w:bookmarkEnd w:id="167"/>
    <w:bookmarkStart w:name="z240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Функциональное взаимодействие информационных систем при</w:t>
      </w:r>
      <w:r>
        <w:br/>
      </w:r>
      <w:r>
        <w:rPr>
          <w:rFonts w:ascii="Times New Roman"/>
          <w:b/>
          <w:i w:val="false"/>
          <w:color w:val="000000"/>
        </w:rPr>
        <w:t>
оказании государственной услуги через услугодателя</w:t>
      </w:r>
    </w:p>
    <w:bookmarkEnd w:id="168"/>
    <w:p>
      <w:pPr>
        <w:spacing w:after="0"/>
        <w:ind w:left="0"/>
        <w:jc w:val="both"/>
      </w:pPr>
      <w:r>
        <w:drawing>
          <wp:inline distT="0" distB="0" distL="0" distR="0">
            <wp:extent cx="133858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3858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13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</w:t>
      </w:r>
    </w:p>
    <w:bookmarkEnd w:id="169"/>
    <w:p>
      <w:pPr>
        <w:spacing w:after="0"/>
        <w:ind w:left="0"/>
        <w:jc w:val="both"/>
      </w:pPr>
      <w:r>
        <w:drawing>
          <wp:inline distT="0" distB="0" distL="0" distR="0">
            <wp:extent cx="12877800" cy="181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8778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14"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Функциональное взаимодействие информационных систем при</w:t>
      </w:r>
      <w:r>
        <w:br/>
      </w:r>
      <w:r>
        <w:rPr>
          <w:rFonts w:ascii="Times New Roman"/>
          <w:b/>
          <w:i w:val="false"/>
          <w:color w:val="000000"/>
        </w:rPr>
        <w:t>
оказании государственной услуги через услугополучателя</w:t>
      </w:r>
    </w:p>
    <w:bookmarkEnd w:id="170"/>
    <w:p>
      <w:pPr>
        <w:spacing w:after="0"/>
        <w:ind w:left="0"/>
        <w:jc w:val="both"/>
      </w:pPr>
      <w:r>
        <w:drawing>
          <wp:inline distT="0" distB="0" distL="0" distR="0">
            <wp:extent cx="14439900" cy="472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4399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15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10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Заместителя Премьер-Министра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- Министра индустрии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новых технологий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25 апреля 2014 года № 133      </w:t>
      </w:r>
    </w:p>
    <w:bookmarkEnd w:id="171"/>
    <w:bookmarkStart w:name="z216" w:id="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лицензии, переоформление, выдача дубликатов лицензии на</w:t>
      </w:r>
      <w:r>
        <w:br/>
      </w:r>
      <w:r>
        <w:rPr>
          <w:rFonts w:ascii="Times New Roman"/>
          <w:b/>
          <w:i w:val="false"/>
          <w:color w:val="000000"/>
        </w:rPr>
        <w:t>
осуществление деятельности по специальной подготовке персонала,</w:t>
      </w:r>
      <w:r>
        <w:br/>
      </w:r>
      <w:r>
        <w:rPr>
          <w:rFonts w:ascii="Times New Roman"/>
          <w:b/>
          <w:i w:val="false"/>
          <w:color w:val="000000"/>
        </w:rPr>
        <w:t>
ответственного за обеспечение ядерной</w:t>
      </w:r>
      <w:r>
        <w:br/>
      </w:r>
      <w:r>
        <w:rPr>
          <w:rFonts w:ascii="Times New Roman"/>
          <w:b/>
          <w:i w:val="false"/>
          <w:color w:val="000000"/>
        </w:rPr>
        <w:t>
и радиационной безопасности»</w:t>
      </w:r>
    </w:p>
    <w:bookmarkEnd w:id="172"/>
    <w:bookmarkStart w:name="z217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 </w:t>
      </w:r>
    </w:p>
    <w:bookmarkEnd w:id="173"/>
    <w:bookmarkStart w:name="z218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«Выдача лицензии, переоформление, выдача дубликатов лицензии на осуществление деятельности по специальной подготовке персонала, ответственного за обеспечение ядерной и радиационной безопасности» оказывается Комитетом по атомной энергии Министерства индустрии и новых технологий Республики Казахстан (далее – услугодатель), в том числе через веб-портал «электронного правительства» www.egov.kz или веб-портал «Е-лицензирование»: www.elicense.kz (далее – портал).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- электронная (частично автоматизированная) и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 </w:t>
      </w:r>
      <w:r>
        <w:rPr>
          <w:rFonts w:ascii="Times New Roman"/>
          <w:b w:val="false"/>
          <w:i w:val="false"/>
          <w:color w:val="000000"/>
          <w:sz w:val="28"/>
        </w:rPr>
        <w:t>лицензия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 (или) приложение к лицензии, переоформление, дубликат лицензии и (или) приложения к лицензии на осуществление деятельности по специальной подготовке персонала, ответственного за обеспечение ядерной и радиационной безопасности либо мотивированный ответ об отказе в оказании государственной услуги. </w:t>
      </w:r>
    </w:p>
    <w:bookmarkEnd w:id="174"/>
    <w:bookmarkStart w:name="z221" w:id="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75"/>
    <w:bookmarkStart w:name="z222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подача документов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оказания государственной услуги «Выдача лицензии, переоформление, выдача дубликатов лицензии на осуществление деятельности по специальной подготовке персонала, ответственного за обеспечение ядерной и радиационной безопасности», утвержденного постановлением Правительства Республики Казахстан от 28 февраля 2014 года № 162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Порядок действий структурных подразделений (работников) при оказании государственной услуги, процедуры (действия) и последовательность их выполнения, в том числе этапы прохождения всех процедур (действий) в разрезе каждого структурного подразделения: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1 - документы подаются в канцелярию услугодателя либо через портал, регистрируются с присвоением регистрационного номера и даты, после чего передаются первому руководителю услугодателя либо его заместителю. Максимально допустимое время для осуществления данной процедуры – 4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2 - руководитель услугодателя либо его заместитель передает документы руководителю управления лицензирования и аттестации. Максимально допустимое время для осуществления данной процедуры – 4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3 - управление лицензирования и аттестации осуществляет первичную проверку документов и передает их с приложением заключения в управление анализа и инспектирования либо управление контроля материалов и международных гарантий, либо управление ядерной физической безопасности либо оставляет у себя. Максимально допустимое время для осуществления данной процедуры – 6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1 - управление лицензирования и аттестации в течение 2 рабочих дней в случае установления факта неполноты представленных документов дает письменный отказ в дальнейшем рассмотрении документов на получение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4 - управление лицензирования и аттестации либо управление анализа и инспектирования, либо управление контроля материалов и международных гарантий либо управление ядерной физической безопасности и режима осуществляет анализ соответствия услугополучателя квалификационным требованиям, после чего передает документы с приложением заключения в управление лицензирования и аттестации. Максимально допустимое время для осуществления данной процедуры – 17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5 - управление лицензирования и аттестации готовит заключительное решение об оказании государственной услуги. Решение согласовывается руководителями всех управлений и передается на подписание руководителю Комитета или его заместителю. Максимально допустимое время для осуществления данной процедуры – 4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2 - при соответствии услугополучателя квалификационным требованиям управление лицензирования и аттестации готовит решение о выдаче, переоформлении лицензии и (или) приложения на осуществление деятельности по специальной подготовке персонала, ответственного за обеспечение ядерной и радиационной безопасности. Решение согласовывается руководителями всех управлений и передается на подписание руководителю услугодателя или его заместителю;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несоответствия услугополучателя квалификационным требованиям управление лицензирования и аттестации направляет мотивированный ответ об отказе в выдаче, переоформлении лицензии и (или) приложения на осуществление деятельности по специальной подготовке персонала, ответственного за обеспечение ядерной и радиационной безопасности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процедура 6 - управление лицензирования и аттестации после получения заключительного решения об оказании государственной услуги оформляет лицензию. Максимально допустимое время для осуществления данной процедуры – 2 рабочих дня.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с заявлением на выдачу дубликата или на получение лицензии и (или) приложения к лицензии на бумажном носителе лицензия и (или) приложение к лицензии распечатываются и заверяются печатью и подписью руководителя услугодателя. Далее лицензия и (или) приложение к лицензии направляются услугополучателю посредством почтовой связи либо передаются нарочно в течение 1 рабочего дня после подписания.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Процедуры 3, 4 и 5 не осуществляются по услугам выдачи дубликата или получения лицензии и (или) приложения к лицензии на бумажном носителе.</w:t>
      </w:r>
    </w:p>
    <w:bookmarkEnd w:id="176"/>
    <w:bookmarkStart w:name="z223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 xml:space="preserve">
оказания государственной услуги </w:t>
      </w:r>
    </w:p>
    <w:bookmarkEnd w:id="177"/>
    <w:bookmarkStart w:name="z224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В процессе оказания государственной услуги участвуют следующие структурные подразделения: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и (или) его заместитель;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управление анализа и инспектирования;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управление контроля материалов и международных гарантий;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управление ядерной физической безопасности и режима;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структурное подразделение, осуществляющее анализ.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(действий) и блок-схема описания последовательности процедур (действий) между структурными подразделениями (работниками) отражены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78"/>
    <w:bookmarkStart w:name="z226" w:id="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79"/>
    <w:bookmarkStart w:name="z227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сотрудником услугодателя логина и пароля (процедура авторизации) в информационной системе «Государственная база данных «Е-лицензирование» (далее – ИС ГБД ЕЛ)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в ИС ГБД ЕЛ подлинности данных о      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ИС ГБД ЕЛ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направление запроса через шлюз электронного правительства в государственную базу данных «Юридические лица» (далее - ГБД ЮЛ) или государственную базу данных «Физические лица» (далее - ГБД ФЛ)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наличия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 невозможности получения данных в связи с отсутствием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– заполнение формы запроса в части отметки о наличии документов в бумажной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регистрация запроса в ИС ГБД ЕЛ и обработка услуги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проверка услугодателем соответствия услугополучателя условиям выдачи/переоформления лицензии и (или) приложения к лицензии, а также предъявляемым 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9 – получение услугополучателем результата оказания государственной услуги, сформированной ИС ГБД ЕЛ.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услугополучателем пароля (процедура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логин (индивидуальный идентификационный номер/бизнес-идентификационный номер)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оплата услуги посредством платежного шлюза электронного правительства, а затем эта информация поступает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в ИС ГБД ЕЛ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об отказе в запрашиваемой государственной услуге, в связи с отсутствием оплаты за оказание услуги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6 -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регистрация электронного документа (запроса услугополучателя) в ИС ГБД ЕЛ и обработка запроса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9 – проверка услугодателем соответствия услугополучателя условиям выдачи/переоформления лицензии и (или) приложения к лицензии, а также предъявляемым 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10 – получение услугополучателем результата оказания государственной услуги, сформированного ИС ГБД ЕЛ.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Функциональное взаимодействие информационных систем при оказании государственной услуги через услугодателя и услугополучателя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180"/>
    <w:bookmarkStart w:name="z229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 на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осуществление деятельности по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специальной подготовке персонала,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ответственного за обеспечение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ядерной и радиационной безопасности»</w:t>
      </w:r>
    </w:p>
    <w:bookmarkEnd w:id="181"/>
    <w:bookmarkStart w:name="z230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 Результат процедуры (действия)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 оказанию государственной услуги,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 который служит основанием для начала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 выполнения следующей процедуры (действий)</w:t>
      </w:r>
    </w:p>
    <w:bookmarkEnd w:id="18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57"/>
        <w:gridCol w:w="1428"/>
        <w:gridCol w:w="1571"/>
        <w:gridCol w:w="2428"/>
        <w:gridCol w:w="1714"/>
        <w:gridCol w:w="2286"/>
        <w:gridCol w:w="2716"/>
      </w:tblGrid>
      <w:tr>
        <w:trPr>
          <w:trHeight w:val="285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№ действия</w:t>
            </w:r>
          </w:p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</w:t>
            </w:r>
          </w:p>
        </w:tc>
        <w:tc>
          <w:tcPr>
            <w:tcW w:w="2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51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структурного подразделения</w:t>
            </w:r>
          </w:p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 услугодателя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(заместитель) услугодателя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 лицензирования и аттестации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 лицензирования и аттестации, управление анализа и инспектирования, управление контроля материалов и международных гарантий, управление ядерной физической безопасности и режима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 лицензирования и аттестации</w:t>
            </w:r>
          </w:p>
        </w:tc>
        <w:tc>
          <w:tcPr>
            <w:tcW w:w="2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 лицензирования и аттестации</w:t>
            </w:r>
          </w:p>
        </w:tc>
      </w:tr>
      <w:tr>
        <w:trPr>
          <w:trHeight w:val="2295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процедуры (действия)</w:t>
            </w:r>
          </w:p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 заявления 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Первичная проверка представленных документов на полноту и проверка представленных документов на соответствие законодательству. 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документов на соответствие квалификационным требованиям.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решения о выдаче или отказе в выдаче, переоформлении, лицензии и (или) приложения на осуществление деятельности по специальной подготовке персонала, ответственного за обеспечение ядерной и радиационной безопасности</w:t>
            </w:r>
          </w:p>
        </w:tc>
        <w:tc>
          <w:tcPr>
            <w:tcW w:w="2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 лицензии, приложения, дубликата лицензии (или) приложения на осуществление деятельности по специальной подготовке персонала, ответственного за обеспечение ядерной и радиационной безопасности либо мотивированного ответа об отказе в оказании государственной услуги</w:t>
            </w:r>
          </w:p>
        </w:tc>
      </w:tr>
      <w:tr>
        <w:trPr>
          <w:trHeight w:val="6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Регистрационный номер и дата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 руководителя (заместителя) услугодателя с последующей передачей заявления в управление лицензирования и аттестации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 о первичной проверке материалов, запись в Листе контроля материалов заявления.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установке факта неполноты и несоответствия представленных материалов законодательству мотивированный ответ об отказе в дальнейшем рассмотрении.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 о соответствии документов квалификационным требованиям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 выдаче либо отказе в выдаче лицензии, переоформление, выдаче дубликата лицензии и (или) приложения на осуществление деятельности по специальной подготовке персонала, ответственного за обеспечение ядерной и радиационной безопасности</w:t>
            </w:r>
          </w:p>
        </w:tc>
        <w:tc>
          <w:tcPr>
            <w:tcW w:w="2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Лицензия, дубликат лицензии и (или) приложения на осуществление деятельности по специальной подготовке персонала, ответственного за обеспечение ядерной и радиационной безопасности либо мотивированный ответ об отказе в оказании государственной услуги</w:t>
            </w:r>
          </w:p>
        </w:tc>
      </w:tr>
      <w:tr>
        <w:trPr>
          <w:trHeight w:val="225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часа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часа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до 6 рабочих дней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 рабочих дней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рабочих дня</w:t>
            </w:r>
          </w:p>
        </w:tc>
        <w:tc>
          <w:tcPr>
            <w:tcW w:w="2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</w:t>
            </w:r>
          </w:p>
        </w:tc>
      </w:tr>
    </w:tbl>
    <w:bookmarkStart w:name="z231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 на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осуществление деятельности по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специальной подготовке персонала,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ответственного за обеспечение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ядерной и радиационной безопасности»</w:t>
      </w:r>
    </w:p>
    <w:bookmarkEnd w:id="183"/>
    <w:bookmarkStart w:name="z232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описания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
между структурными подразделениями (работниками)</w:t>
      </w:r>
    </w:p>
    <w:bookmarkEnd w:id="184"/>
    <w:p>
      <w:pPr>
        <w:spacing w:after="0"/>
        <w:ind w:left="0"/>
        <w:jc w:val="both"/>
      </w:pPr>
      <w:r>
        <w:drawing>
          <wp:inline distT="0" distB="0" distL="0" distR="0">
            <wp:extent cx="109982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9982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33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 на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осуществление деятельности по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специальной подготовке персонала,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ответственного за обеспечение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ядерной и радиационной безопасности»</w:t>
      </w:r>
    </w:p>
    <w:bookmarkEnd w:id="185"/>
    <w:bookmarkStart w:name="z234" w:id="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Функциональное взаимодействие информационных систем при</w:t>
      </w:r>
      <w:r>
        <w:br/>
      </w:r>
      <w:r>
        <w:rPr>
          <w:rFonts w:ascii="Times New Roman"/>
          <w:b/>
          <w:i w:val="false"/>
          <w:color w:val="000000"/>
        </w:rPr>
        <w:t>
оказании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>
услугодателя и услугополучателя</w:t>
      </w:r>
    </w:p>
    <w:bookmarkEnd w:id="186"/>
    <w:bookmarkStart w:name="z241" w:id="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Функциональное взаимодействие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
при оказании государственной услуги через услугодателя</w:t>
      </w:r>
    </w:p>
    <w:bookmarkEnd w:id="187"/>
    <w:p>
      <w:pPr>
        <w:spacing w:after="0"/>
        <w:ind w:left="0"/>
        <w:jc w:val="both"/>
      </w:pPr>
      <w:r>
        <w:drawing>
          <wp:inline distT="0" distB="0" distL="0" distR="0">
            <wp:extent cx="133858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3858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35" w:id="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</w:t>
      </w:r>
    </w:p>
    <w:bookmarkEnd w:id="188"/>
    <w:p>
      <w:pPr>
        <w:spacing w:after="0"/>
        <w:ind w:left="0"/>
        <w:jc w:val="both"/>
      </w:pPr>
      <w:r>
        <w:drawing>
          <wp:inline distT="0" distB="0" distL="0" distR="0">
            <wp:extent cx="12877800" cy="181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28778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36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Функциональное взаимодействие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
при оказании государственной услуги через услугополучателя</w:t>
      </w:r>
    </w:p>
    <w:bookmarkEnd w:id="189"/>
    <w:p>
      <w:pPr>
        <w:spacing w:after="0"/>
        <w:ind w:left="0"/>
        <w:jc w:val="both"/>
      </w:pPr>
      <w:r>
        <w:drawing>
          <wp:inline distT="0" distB="0" distL="0" distR="0">
            <wp:extent cx="14439900" cy="472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4399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4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header.xml" Type="http://schemas.openxmlformats.org/officeDocument/2006/relationships/header" Id="rId4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