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9250" w14:textId="dec9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использования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25 апреля 2014 года № 133. Зарегистрирован в Министерстве юстиции Республики Казахстан 29 мая 2014 года № 9475. Утратил силу приказом и.о. Министра энергетики Республики Казахстан от 28 мая 2015 года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28.05.2015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выполнению работ, связанных с этапами жизненного цикла объектов использования атомной энергии» согласно 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обращению с ядерными материалами» согласно приложению 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обращению с радиоактивными веществами, приборами и установками, содержащими радиоактивные вещества» согласно приложению 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обращению с приборами и установками, генерирующими ионизирующее излучение» согласно приложению 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предоставлению услуг в области использования атомной энергии» согласно приложению 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обращению с радиоактивными отходами» согласно приложению 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Казахстан» согласно приложению 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испытаний» согласно приложению 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физической защите ядерных установок и ядерных материалов» согласно приложению 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   переоформление, выдача дубликатов лицензии на осуществление деятельности по специальной подготовке персонала, ответственного за обеспечение ядерной и радиационной безопасности» согласно приложению 10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атомной энергии Министерства индустрии и новых технологий Республики Казахстан (Шарипов М.Б.)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А. Исекешев 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133      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осуществление деятельности по выполнению</w:t>
      </w:r>
      <w:r>
        <w:br/>
      </w:r>
      <w:r>
        <w:rPr>
          <w:rFonts w:ascii="Times New Roman"/>
          <w:b/>
          <w:i w:val="false"/>
          <w:color w:val="000000"/>
        </w:rPr>
        <w:t>
работ, связанных с этапами жизненного цикла объектов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атомной энергии»</w:t>
      </w:r>
    </w:p>
    <w:bookmarkEnd w:id="2"/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лицензии, переоформление, выдача дубликатов лицензии на осуществление деятельности по выполнению работ, связанных с этапами жизненного цикла объектов использования атомной энергии» оказывается Комитетом по атомной энергии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вид деятельности по выполнению работ, связанных с этапами жизненного цикла объектов использования атомной энергии либо мотивированный ответ об отказе в оказании государственной услуги.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«Выдача лицензии, переоформление, выдача дубликатов лицензии на осуществление деятельности по выполнению работ, связанных с этапами жизненного цикла объектов использования атомной энергии», утвержденного постановлением Правительства Республики Казахстан от 28 февраля 2014 года № 162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документы подаются в канцелярию услугодателя либо через портал, регистрируются с присвоением регистрационного номера и даты, после чего передаются первому руководителю услугодателя либо его заместителю.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руководитель услугодателя либо его заместитель передает документы руководителю управления лицензирования и аттестации.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управление лицензирования и аттестации осуществляет первичную проверку документов и передает их с приложением заключения в управление анализа и инспектирования либо управление контроля материалов и международных гарантий, либо управление ядерной физической безопасности либо оставляет у себя. Максимально допустимое время для осуществления данной процедуры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управление лицензирования и аттестации в течение 2 рабочих дней в случае установления факта неполноты представленных документов дает письменный отказ в дальнейшем рассмотрении документов на получение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управление лицензирования и аттестации либо управление анализа и инспектирования, либо управление контроля материалов и международных гарантий либо управление ядерной физической безопасности и режима осуществляет анализ соответствия услугополучателя квалификационным требованиям, после чего передает документы с приложением заключения в управление лицензирования и аттестации. Максимально допустимое время для осуществления данной процедуры – 17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управление лицензирования и аттестации готовит заключительное решение об оказании государственной услуги. Решение согласовывается руководителями всех управлений и передается на подписание руководителю Комитета или его заместителю. Максимально допустимое время для осуществления данной процедуры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соответствии услугополучателя квалификационным требованиям управление лицензирования и аттестации готовит решение о выдаче, переоформлении лицензии и (или) приложения на осуществление деятельности по выполнению работ, связанных с этапами жизненного цикла объектов использования атомной энергии. Решение согласовывается руководителями всех управлений и передается на подписание руководителю услугодателя или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квалификационным требованиям управление лицензирования и аттестации направляет мотивированный ответ об отказе в выдаче, переоформлении лицензии и (или) приложения на осуществление деятельности по выполнению работ, связанных с этапами жизненного цикла объектов использования атомной энергии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6 - управление лицензирования и аттестации после получения заключительного решения об оказании государственной услуги оформляет лицензию. Максимально допустимое время для осуществления данной процедуры – 2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с заявлением на выдачу дубликата или на получение лицензии и (или) приложения к лицензии на бумажном носителе лицензия и (или) приложение к лицензии распечатываются и заверяются печатью и подписью руководителя услугодателя. Далее лицензия и (или) приложение к лицензии направляются услугополучателю посредством почтовой связи либо передаются нарочно в течение 1 рабочего дня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3, 4 и 5 не осуществляются по услугам выдачи дубликата или получения лицензии и (или) приложения к лицензии на бумажном носителе.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ядерной физической безопасности и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структурное подразделение, осуществляющее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(действий) и блок-схема описания последовательности процедур (действий) между структурными подразделениями (работниками)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«Юридические лица» (далее - ГБД ЮЛ) или государственную базу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услугодателя и услугополучателя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выполнению работ, связанных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этапами жизненного цикла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атомной энергии» 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оказанию государственной услуги,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служит основанием для начала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следующей процедуры (действий)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443"/>
        <w:gridCol w:w="1587"/>
        <w:gridCol w:w="2453"/>
        <w:gridCol w:w="1732"/>
        <w:gridCol w:w="2021"/>
        <w:gridCol w:w="2888"/>
      </w:tblGrid>
      <w:tr>
        <w:trPr>
          <w:trHeight w:val="28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аттестации, управление анализа и инспектирования, управление контроля материалов и международных гарантий, управление ядерной физической безопасности и режима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</w:tr>
      <w:tr>
        <w:trPr>
          <w:trHeight w:val="229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проверка представленных документов на полноту и проверка представленных документов на соответствие законодательству.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соответствие квалификационным требованиям.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о выдаче или отказе в выдаче, переоформлении, лицензии и (или) приложения на осуществление деятельности по выполнению работ, связанных с этапами жизненного цикла объектов использования атомной энергии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лицензии, приложения, дубликата лицензии (или) приложения на осуществление деятельности по выполнению работ, связанных с этапами жизненного цикла объектов использования атомной энергии либо мотивированного ответа об отказе в оказании государственной услуги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заявления в управление лицензирования и аттестации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первичной проверке материалов, запись в Листе контроля материалов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 факта неполноты и несоответствия представленных материалов законодательству мотивированный ответ об отказе в дальнейшем рассмотрении.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соответствии документов квалификационным требованиям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выдаче либо отказе в выдаче лицензии, переоформление, выдаче дубликата лицензии и (или) приложения на осуществление деятельности по выполнению работ, связанных с этапами жизненного цикла объектов использования атомной энергии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дубликат лицензии и (или) приложения на осуществление деятельности по выполнению работ, связанных с этапами жизненного цикла объектов использования атомной энергии либо мотивированный ответ об отказе в оказании государственной услуги</w:t>
            </w:r>
          </w:p>
        </w:tc>
      </w:tr>
      <w:tr>
        <w:trPr>
          <w:trHeight w:val="22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рабочих дней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рабочих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выполнению работ, связанных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этапами жизненного цикла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атомной энергии»  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Блок-схема описания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процедур (действий) между структурными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подразделениями (работниками)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09982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выполнению работ, связанных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этапами жизненного цикла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атомной энергии»  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 и услугополучателя Функциональное взаимодействие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33858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28778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услугополучателя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44399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133      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осуществление деятельности по обращению</w:t>
      </w:r>
      <w:r>
        <w:br/>
      </w:r>
      <w:r>
        <w:rPr>
          <w:rFonts w:ascii="Times New Roman"/>
          <w:b/>
          <w:i w:val="false"/>
          <w:color w:val="000000"/>
        </w:rPr>
        <w:t>
с ядерными материалами»</w:t>
      </w:r>
    </w:p>
    <w:bookmarkEnd w:id="20"/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лицензии, переоформление, выдача дубликатов лицензии на осуществление деятельности по обращению с ядерными материалами» оказывается Комитетом по атомной энергии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вид деятельности по обращению с ядерными материалами либо мотивированный ответ об отказе в оказании государственной услуги либо мотивированный ответ об отказе в оказании государственной услуги. 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«Выдача лицензии, переоформление, выдача дубликатов лицензии на осуществление деятельности по обращению с ядерными материалами», утвержденного постановлением Правительства Республики Казахстан от 28 февраля 2014 года № 162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документы подаются в канцелярию услугодателя либо через портал, регистрируются с присвоением регистрационного номера и даты, после чего передаются первому руководителю услугодателя либо его заместителю.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руководитель услугодателя либо его заместитель передает документы руководителю управления лицензирования и аттестации.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управление лицензирования и аттестации осуществляет первичную проверку документов и передает их с приложением заключения в управление анализа и инспектирования либо управление контроля материалов и международных гарантий, либо управление ядерной физической безопасности либо оставляет у себя. Максимально допустимое время для осуществления данной процедуры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управление лицензирования и аттестации в течение 2 рабочих дней в случае установления факта неполноты представленных документов дает письменный отказ в дальнейшем рассмотрении документов на получение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управление лицензирования и аттестации либо управление анализа и инспектирования, либо управление контроля материалов и международных гарантий либо управление ядерной физической безопасности и режима осуществляет анализ соответствия услугополучателя квалификационным требованиям, после чего передает документы с приложением заключения в управление лицензирования и аттестации. Максимально допустимое время для осуществления данной процедуры – 17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управление лицензирования и аттестации готовит заключительное решение об оказании государственной услуги. Решение согласовывается руководителями всех управлений и передается на подписание руководителю Комитета или его заместителю. Максимально допустимое время для осуществления данной процедуры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соответствии услугополучателя квалификационным требованиям управление лицензирования и аттестации готовит решение о выдаче, переоформлении лицензии и (или) приложения на осуществление деятельности по обращению с ядерными материалами. Решение согласовывается руководителями всех управлений и передается на подписание руководителю услугодателя или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квалификационным требованиям управление лицензирования и аттестации направляет мотивированный ответ об отказе в выдаче, переоформлении лицензии и (или) приложения на осуществление деятельности по обращению с ядерными материалами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6 - управление лицензирования и аттестации после получения заключительного решения об оказании государственной услуги оформляет лицензию. Максимально допустимое время для осуществления данной процедуры – 2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с заявлением на выдачу дубликата или на получение лицензии и (или) приложения к лицензии на бумажном носителе лицензия и (или) приложение к лицензии распечатываются и заверяются печатью и подписью руководителя услугодателя. Далее лицензия и (или) приложение к лицензии направляются услугополучателю посредством почтовой связи либо передаются нарочно в течение 1 рабочего дня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3, 4 и 5 не осуществляются по услугам выдачи дубликата или получения лицензии и (или) приложения к лицензии на бумажном носителе.</w:t>
      </w:r>
    </w:p>
    <w:bookmarkEnd w:id="24"/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ядерной физической безопасности и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структурное подразделение, осуществляющее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(действий) и блок-схема описания последовательности процедур (действий) между структурными подразделениями (работниками)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6"/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«Юридические лица» (далее - ГБД ЮЛ) или государственную базу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услугодателя и услугополучателя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обращению с ядерными материалами»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оказанию государственной услуги,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служит основанием для начала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следующей процедуры (действий)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443"/>
        <w:gridCol w:w="1587"/>
        <w:gridCol w:w="2453"/>
        <w:gridCol w:w="1732"/>
        <w:gridCol w:w="2021"/>
        <w:gridCol w:w="2888"/>
      </w:tblGrid>
      <w:tr>
        <w:trPr>
          <w:trHeight w:val="28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аттестации, управление анализа и инспектирования, управление контроля материалов и международных гарантий, управление ядерной физической безопасности и режима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</w:tr>
      <w:tr>
        <w:trPr>
          <w:trHeight w:val="229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проверка представленных документов на полноту и проверка представленных документов на соответствие законодательству.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соответствие квалификационным требованиям.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о выдаче или отказе в выдаче, переоформлении, лицензии и (или) приложения на осуществление деятельности по обращению с ядерными материалами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лицензии, приложения, дубликата лицензии (или) приложения на осуществление деятельности по обращению с ядерными материалами либо мотивированного ответа об отказе в оказании государственной услуги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заявления в управление лицензирования и аттестации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первичной проверке материалов, запись в Листе контроля материалов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 факта неполноты и несоответствия представленных материалов законодательству мотивированный ответ об отказе в дальнейшем рассмотрении.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соответствии документов квалификационным требованиям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выдаче либо отказе в выдаче лицензии, переоформление, выдаче дубликата лицензии и (или) приложения на осуществление деятельности по обращению с ядерными материалами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дубликат лицензии и (или) приложения на осуществление деятельности по обращению с ядерными материалами либо мотивированный ответ об отказе в оказании государственной услуги</w:t>
            </w:r>
          </w:p>
        </w:tc>
      </w:tr>
      <w:tr>
        <w:trPr>
          <w:trHeight w:val="22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рабочих дней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рабочих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обращению с ядерными материалами»</w:t>
      </w:r>
    </w:p>
    <w:bookmarkEnd w:id="31"/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 (работниками)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09982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обращению с ядерными материалами»</w:t>
      </w:r>
    </w:p>
    <w:bookmarkEnd w:id="33"/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и услугополучателя</w:t>
      </w:r>
    </w:p>
    <w:bookmarkEnd w:id="34"/>
    <w:bookmarkStart w:name="z2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33858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28778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услугополучателя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144399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133      </w:t>
      </w:r>
    </w:p>
    <w:bookmarkEnd w:id="38"/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осуществление деятельности по обращению с</w:t>
      </w:r>
      <w:r>
        <w:br/>
      </w:r>
      <w:r>
        <w:rPr>
          <w:rFonts w:ascii="Times New Roman"/>
          <w:b/>
          <w:i w:val="false"/>
          <w:color w:val="000000"/>
        </w:rPr>
        <w:t>
радиоактивными веществами, приборами и установками,</w:t>
      </w:r>
      <w:r>
        <w:br/>
      </w:r>
      <w:r>
        <w:rPr>
          <w:rFonts w:ascii="Times New Roman"/>
          <w:b/>
          <w:i w:val="false"/>
          <w:color w:val="000000"/>
        </w:rPr>
        <w:t>
содержащими радиоактивные вещества»</w:t>
      </w:r>
    </w:p>
    <w:bookmarkEnd w:id="39"/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лицензии, переоформление, выдача дубликатов лицензии на осуществление деятельности по обращению с радиоактивными веществами, приборами и установками, содержащими радиоактивные вещества» оказывается Комитетом по атомной энергии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вид деятельности по обращению с радиоактивными веществами, приборами и установками, содержащими радиоактивные вещества либо мотивированный ответ об отказе в оказании государственной услуги. </w:t>
      </w:r>
    </w:p>
    <w:bookmarkEnd w:id="41"/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«Выдача лицензии, переоформление, выдача дубликатов лицензии на осуществление деятельности по обращению с радиоактивными веществами, приборами и установками, содержащими радиоактивные вещества», утвержденного постановлением Правительства Республики Казахстан от 28 февраля 2014 года № 162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документы подаются в канцелярию услугодателя либо через портал, регистрируются с присвоением регистрационного номера и даты, после чего передаются первому руководителю услугодателя либо его заместителю.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руководитель услугодателя либо его заместитель передает документы руководителю управления лицензирования и аттестации.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управление лицензирования и аттестации осуществляет первичную проверку документов и передает их с приложением заключения в управление анализа и инспектирования либо управление контроля материалов и международных гарантий, либо управление ядерной физической безопасности либо оставляет у себя. Максимально допустимое время для осуществления данной процедуры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управление лицензирования и аттестации в течение 2 рабочих дней в случае установления факта неполноты представленных документов дает письменный отказ в дальнейшем рассмотрении документов на получение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управление лицензирования и аттестации либо управление анализа и инспектирования, либо управление контроля материалов и международных гарантий либо управление ядерной физической безопасности и режима осуществляет анализ соответствия услугополучателя квалификационным требованиям, после чего передает документы с приложением заключения в управление лицензирования и аттестации. Максимально допустимое время для осуществления данной процедуры – 17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управление лицензирования и аттестации готовит заключительное решение об оказании государственной услуги. Решение согласовывается руководителями всех управлений и передается на подписание руководителю Комитета или его заместителю. Максимально допустимое время для осуществления данной процедуры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соответствии услугополучателя квалификационным требованиям управление лицензирования и аттестации готовит решение о выдаче, переоформлении лицензии и (или) приложения на осуществление деятельности по обращению с радиоактивными веществами, приборами и установками, содержащими радиоактивные вещества. Решение согласовывается руководителями всех управлений и передается на подписание руководителю услугодателя или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квалификационным требованиям управление лицензирования и аттестации направляет мотивированный ответ об отказе в выдаче, переоформлении лицензии и (или) приложения на осуществление деятельности по обращению с радиоактивными веществами, приборами и установками, содержащими радиоактивные вещества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6 - управление лицензирования и аттестации после получения заключительного решения об оказании государственной услуги оформляет лицензию. Максимально допустимое время для осуществления данной процедуры – 2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с заявлением на выдачу дубликата или на получение лицензии и (или) приложения к лицензии на бумажном носителе лицензия и (или) приложение к лицензии распечатываются и заверяются печатью и подписью руководителя услугодателя. Далее лицензия и (или) приложение к лицензии направляются услугополучателю посредством почтовой связи либо передаются нарочно в течение 1 рабочего дня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3, 4 и 5 не осуществляются по услугам выдачи дубликата или получения лицензии и (или) приложения к лицензии на бумажном носителе.</w:t>
      </w:r>
    </w:p>
    <w:bookmarkEnd w:id="43"/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ядерной физической безопасности и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структурное подразделение, осуществляющее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(действий) и блок-схема описания последовательности процедур (действий) между структурными подразделениями (работниками)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5"/>
    <w:bookmarkStart w:name="z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«Юридические лица» (далее - ГБД ЮЛ) или государственную базу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услугодателя и услугополучателя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обращению с радиоактивными веществами,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приборами и установками, содержащими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радиоактивные вещества»       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оказанию государственной услуги,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служит основанием для начала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следующей процедуры (действий)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1428"/>
        <w:gridCol w:w="1571"/>
        <w:gridCol w:w="2428"/>
        <w:gridCol w:w="1714"/>
        <w:gridCol w:w="2143"/>
        <w:gridCol w:w="2859"/>
      </w:tblGrid>
      <w:tr>
        <w:trPr>
          <w:trHeight w:val="28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аттестации, управление анализа и инспектирования, управление контроля материалов и международных гарантий, управление ядерной физической безопасности и режима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</w:tr>
      <w:tr>
        <w:trPr>
          <w:trHeight w:val="229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проверка представленных документов на полноту и проверка представленных документов на соответствие законодательству.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соответствие квалификационным требованиям.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о выдаче или отказе в выдаче, переоформлении, лицензии и (или) приложения на осуществление деятельности по обращению с радиоактивными веществами, приборами и установками, содержащими радиоактивные вещества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лицензии, приложения, дубликата лицензии (или) приложения на осуществление по обращению с радиоактивными веществами, приборами и установками, содержащими радиоактивные вещества либо мотивированного ответа об отказе в оказании государственной услуги</w:t>
            </w:r>
          </w:p>
        </w:tc>
      </w:tr>
      <w:tr>
        <w:trPr>
          <w:trHeight w:val="6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заявления в управление лицензирования и аттестации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первичной проверке материалов, запись в Листе контроля материалов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 факта неполноты и несоответствия представленных материалов законодательству мотивированный ответ об отказе в дальнейшем рассмотрении.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соответствии документов квалификационным требованиям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выдаче либо отказе в выдаче лицензии, переоформление, выдаче дубликата лицензии и (или) приложения на осуществление деятельности по обращению с радиоактивными веществами, приборами и установками, содержащими радиоактивные вещества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дубликат лицензии и (или) приложения на осуществление деятельности по обращению с радиоактивными веществами, приборами и установками, содержащими радиоактивные вещества либо мотивированный ответ об отказе в оказании государственной услуги</w:t>
            </w:r>
          </w:p>
        </w:tc>
      </w:tr>
      <w:tr>
        <w:trPr>
          <w:trHeight w:val="22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рабочих дней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рабочих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обращению с радиоактивными веществами,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приборами и установками, содержащими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радиоактивные вещества»       </w:t>
      </w:r>
    </w:p>
    <w:bookmarkEnd w:id="50"/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 (работниками)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09982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обращению с радиоактивными веществами,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приборами и установками, содержащими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радиоактивные вещества»       </w:t>
      </w:r>
    </w:p>
    <w:bookmarkEnd w:id="52"/>
    <w:bookmarkStart w:name="z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и услугополучателя</w:t>
      </w:r>
    </w:p>
    <w:bookmarkEnd w:id="53"/>
    <w:bookmarkStart w:name="z24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33858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128778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услугополучателя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44399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133      </w:t>
      </w:r>
    </w:p>
    <w:bookmarkEnd w:id="57"/>
    <w:bookmarkStart w:name="z8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осуществление деятельности по обращению</w:t>
      </w:r>
      <w:r>
        <w:br/>
      </w:r>
      <w:r>
        <w:rPr>
          <w:rFonts w:ascii="Times New Roman"/>
          <w:b/>
          <w:i w:val="false"/>
          <w:color w:val="000000"/>
        </w:rPr>
        <w:t>
с приборами и установками, генерирующими</w:t>
      </w:r>
      <w:r>
        <w:br/>
      </w:r>
      <w:r>
        <w:rPr>
          <w:rFonts w:ascii="Times New Roman"/>
          <w:b/>
          <w:i w:val="false"/>
          <w:color w:val="000000"/>
        </w:rPr>
        <w:t>
ионизирующее излучение</w:t>
      </w:r>
    </w:p>
    <w:bookmarkEnd w:id="58"/>
    <w:bookmarkStart w:name="z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лицензии, переоформление, выдача дубликатов лицензии на осуществление деятельности по обращению с приборами и установками, генерирующими ионизирующее излучение» оказывается Комитетом по атомной энергии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вид деятельности по обращению с приборами и установками, генерирующими ионизирующее излучение либо мотивированный ответ об отказе в оказании государственной услуги. </w:t>
      </w:r>
    </w:p>
    <w:bookmarkEnd w:id="60"/>
    <w:bookmarkStart w:name="z9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«Выдача лицензии, переоформление, выдача дубликатов лицензии на осуществление деятельности по обращению с приборами и установками, генерирующими ионизирующее излучение», утвержденного постановлением Правительства Республики Казахстан от 28 февраля 2014 года № 162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документы подаются в канцелярию услугодателя либо через портал, регистрируются с присвоением регистрационного номера и даты, после чего передаются первому руководителю услугодателя либо его заместителю.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руководитель услугодателя либо его заместитель передает документы руководителю управления лицензирования и аттестации.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управление лицензирования и аттестации осуществляет первичную проверку документов и передает их с приложением заключения в управление анализа и инспектирования либо управление контроля материалов и международных гарантий, либо управление ядерной физической безопасности либо оставляет у себя. Максимально допустимое время для осуществления данной процедуры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управление лицензирования и аттестации в течение 2 рабочих дней в случае установления факта неполноты представленных документов дает письменный отказ в дальнейшем рассмотрении документов на получение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управление лицензирования и аттестации либо управление анализа и инспектирования, либо управление контроля материалов и международных гарантий либо управление ядерной физической безопасности и режима осуществляет анализ соответствия услугополучателя квалификационным требованиям, после чего передает документы с приложением заключения в управление лицензирования и аттестации. Максимально допустимое время для осуществления данной процедуры – 17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управление лицензирования и аттестации готовит заключительное решение об оказании государственной услуги. Решение согласовывается руководителями всех управлений и передается на подписание руководителю Комитета или его заместителю. Максимально допустимое время для осуществления данной процедуры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соответствии услугополучателя квалификационным требованиям управление лицензирования и аттестации готовит решение о выдаче, переоформлении лицензии и (или) приложения на осуществление деятельности по обращению с приборами и установками, генерирующими ионизирующее излучение. Решение согласовывается руководителями всех управлений и передается на подписание руководителю услугодателя или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квалификационным требованиям управление лицензирования и аттестации направляет мотивированный ответ об отказе в выдаче, переоформлении лицензии и (или) приложения на осуществление деятельности по обращению с приборами и установками, генерирующими ионизирующее излучение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6 - управление лицензирования и аттестации после получения заключительного решения об оказании государственной услуги оформляет лицензию. Максимально допустимое время для осуществления данной процедуры – 2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с заявлением на выдачу дубликата или на получение лицензии и (или) приложения к лицензии на бумажном носителе лицензия и (или) приложение к лицензии распечатываются и заверяются печатью и подписью руководителя услугодателя. Далее лицензия и (или) приложение к лицензии направляются услугополучателю посредством почтовой связи либо передаются нарочно в течение 1 рабочего дня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3, 4 и 5 не осуществляются по услугам выдачи дубликата или получения лицензии и (или) приложения к лицензии на бумажном носителе.</w:t>
      </w:r>
    </w:p>
    <w:bookmarkEnd w:id="62"/>
    <w:bookmarkStart w:name="z9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ядерной физической безопасности и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структурное подразделение, осуществляющее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(действий) и блок-схема описания последовательности процедур (действий) между структурными подразделениями (работниками)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4"/>
    <w:bookmarkStart w:name="z9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«Юридические лица» (далее - ГБД ЮЛ) или государственную базу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 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услугодателя и услугополучателя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обращению с приборами и установками,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генерирующими ионизирующее излучение»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оказанию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который служит основанием для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выполнения следующей процедуры (действий)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1428"/>
        <w:gridCol w:w="1571"/>
        <w:gridCol w:w="2428"/>
        <w:gridCol w:w="1714"/>
        <w:gridCol w:w="2143"/>
        <w:gridCol w:w="2859"/>
      </w:tblGrid>
      <w:tr>
        <w:trPr>
          <w:trHeight w:val="28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аттестации, управление анализа и инспектирования, управление контроля материалов и международных гарантий, управление ядерной физической безопасности и режима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</w:tr>
      <w:tr>
        <w:trPr>
          <w:trHeight w:val="229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проверка представленных документов на полноту и проверка представленных документов на соответствие законодательству.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соответствие квалификационным требованиям.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о выдаче или отказе в выдаче, переоформлении, лицензии и (или) приложения на осуществление деятельности по обращению с приборами и установками, генерирующими ионизирующее излучение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лицензии, приложения, дубликата лицензии (или) приложения на осуществление деятельности по обращению с приборами и установками, генерирующими ионизирующее излучение либо мотивированного ответа об отказе в оказании государственной услуги</w:t>
            </w:r>
          </w:p>
        </w:tc>
      </w:tr>
      <w:tr>
        <w:trPr>
          <w:trHeight w:val="6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заявления в управление лицензирования и аттестации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первичной проверке материалов, запись в Листе контроля материалов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 факта неполноты и несоответствия представленных материалов законодательству мотивированный ответ об отказе в дальнейшем рассмотрении.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соответствии документов квалификационным требованиям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выдаче либо отказе в выдаче лицензии, переоформление, выдаче дубликата лицензии и (или) приложения на осуществление деятельности по обращению с приборами и установками, генерирующими ионизирующее излучение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дубликат лицензии и (или) приложения на осуществление деятельности по обращению с приборами и установками, генерирующими ионизирующее излучение либо мотивированный ответ об отказе в оказании государственной услуги</w:t>
            </w:r>
          </w:p>
        </w:tc>
      </w:tr>
      <w:tr>
        <w:trPr>
          <w:trHeight w:val="22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рабочих дней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рабочих дней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обращению с приборами и установками,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генерирующими ионизирующее излучение»</w:t>
      </w:r>
    </w:p>
    <w:bookmarkEnd w:id="69"/>
    <w:bookmarkStart w:name="z10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 (работниками)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09982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обращению с приборами и установками,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генерирующими ионизирующее излучение»</w:t>
      </w:r>
    </w:p>
    <w:bookmarkEnd w:id="71"/>
    <w:bookmarkStart w:name="z10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и услугополучателя</w:t>
      </w:r>
    </w:p>
    <w:bookmarkEnd w:id="72"/>
    <w:bookmarkStart w:name="z24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133858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28778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услугополучателя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144399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133      </w:t>
      </w:r>
    </w:p>
    <w:bookmarkEnd w:id="76"/>
    <w:bookmarkStart w:name="z10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предоставлению услуг в области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атомной энергии»</w:t>
      </w:r>
    </w:p>
    <w:bookmarkEnd w:id="77"/>
    <w:bookmarkStart w:name="z10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лицензии, переоформление, выдача дубликатов лицензии на осуществление деятельности по предоставлению услуг в области использования атомной энергии» оказывается Комитетом по атомной энергии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вид деятельности по предоставлению услуг в области использования атомной энергии либо мотивированный ответ об отказе в оказании государственной услуги. </w:t>
      </w:r>
    </w:p>
    <w:bookmarkEnd w:id="79"/>
    <w:bookmarkStart w:name="z11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«Выдача лицензии, переоформление, выдача дубликатов лицензии на осуществление деятельности по предоставлению услуг в области использования атомной энергии», утвержденного постановлением Правительства Республики Казахстан от 28 февраля 2014 года № 162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документы подаются в канцелярию услугодателя либо через портал, регистрируются с присвоением регистрационного номера и даты, после чего передаются первому руководителю услугодателя либо его заместителю.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руководитель услугодателя либо его заместитель передает документы руководителю управления лицензирования и аттестации.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управление лицензирования и аттестации осуществляет первичную проверку документов и передает их с приложением заключения в управление анализа и инспектирования либо управление контроля материалов и международных гарантий, либо управление ядерной физической безопасности либо оставляет у себя. Максимально допустимое время для осуществления данной процедуры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управление лицензирования и аттестации в течение 2 рабочих дней в случае установления факта неполноты представленных документов дает письменный отказ в дальнейшем рассмотрении документов на получение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управление лицензирования и аттестации либо управление анализа и инспектирования, либо управление контроля материалов и международных гарантий либо управление ядерной физической безопасности и режима осуществляет анализ соответствия услугополучателя квалификационным требованиям, после чего передает документы с приложением заключения в управление лицензирования и аттестации. Максимально допустимое время для осуществления данной процедуры – 17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управление лицензирования и аттестации готовит заключительное решение об оказании государственной услуги. Решение согласовывается руководителями всех управлений и передается на подписание руководителю Комитета или его заместителю. Максимально допустимое время для осуществления данной процедуры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соответствии услугополучателя квалификационным требованиям управление лицензирования и аттестации готовит решение о выдаче, переоформлении лицензии и (или) приложения на осуществление деятельности по предоставлению услуг в области использования атомной энергии. Решение согласовывается руководителями всех управлений и передается на подписание руководителю услугодателя или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квалификационным требованиям управление лицензирования и аттестации направляет мотивированный ответ об отказе в выдаче, переоформлении лицензии и (или) приложения на осуществление деятельности по предоставлению услуг в области использования атомной энергии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6 - управление лицензирования и аттестации после получения заключительного решения об оказании государственной услуги оформляет лицензию. Максимально допустимое время для осуществления данной процедуры – 2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с заявлением на выдачу дубликата или на получение лицензии и (или) приложения к лицензии на бумажном носителе лицензия и (или) приложение к лицензии распечатываются и заверяются печатью и подписью руководителя услугодателя. Далее лицензия и (или) приложение к лицензии направляются услугополучателю посредством почтовой связи либо передаются нарочно в течение 1 рабочего дня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3, 4 и 5 не осуществляются по услугам выдачи дубликата или получения лицензии и (или) приложения к лицензии на бумажном носителе.</w:t>
      </w:r>
    </w:p>
    <w:bookmarkEnd w:id="81"/>
    <w:bookmarkStart w:name="z11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ядерной физической безопасности и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структурное подразделение, осуществляющее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(действий) и блок-схема описания последовательности процедур (действий) между структурными подразделениями (работниками)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3"/>
    <w:bookmarkStart w:name="z11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«Юридические лица» (далее - ГБД ЮЛ) или государственную базу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услугодателя и услугополучателя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предоставлению услуг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атомной энергии»   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оказанию государственной услуги,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служит основанием для начала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следующей процедуры (действий)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443"/>
        <w:gridCol w:w="1587"/>
        <w:gridCol w:w="2453"/>
        <w:gridCol w:w="1732"/>
        <w:gridCol w:w="2021"/>
        <w:gridCol w:w="2888"/>
      </w:tblGrid>
      <w:tr>
        <w:trPr>
          <w:trHeight w:val="28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аттестации, управление анализа и инспектирования, управление контроля материалов и международных гарантий, управление ядерной физической безопасности и режима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</w:tr>
      <w:tr>
        <w:trPr>
          <w:trHeight w:val="229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проверка представленных документов на полноту и проверка представленных документов на соответствие законодательству.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соответствие квалификационным требованиям.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о выдаче или отказе в выдаче, переоформлении, лицензии и (или) приложения на осуществление деятельности по предоставлению услуг в области использования атомной энергии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лицензии, приложения, дубликата лицензии (или) приложения на осуществление по предоставлению услуг в области использования атомной энергии либо мотивированного ответа об отказе в оказании государственной услуги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заявления в управление лицензирования и аттестации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первичной проверке материалов, запись в Листе контроля материалов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 факта неполноты и несоответствия представленных материалов законодательству мотивированный ответ об отказе в дальнейшем рассмотрении.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соответствии документов квалификационным требованиям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выдаче либо отказе в выдаче лицензии, переоформление, выдаче дубликата лицензии и (или) приложения на осуществление деятельности по предоставлению услуг в области использования атомной энергии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дубликат лицензии и (или) приложения на осуществление деятельности по предоставлению услуг в области использования атомной энергии либо мотивированный ответ об отказе в оказании государственной услуги</w:t>
            </w:r>
          </w:p>
        </w:tc>
      </w:tr>
      <w:tr>
        <w:trPr>
          <w:trHeight w:val="22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рабочих дней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рабочих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предоставлению услуг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атомной энергии»   </w:t>
      </w:r>
    </w:p>
    <w:bookmarkEnd w:id="88"/>
    <w:bookmarkStart w:name="z12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 (работниками)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109982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предоставлению услуг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атомной энергии»   </w:t>
      </w:r>
    </w:p>
    <w:bookmarkEnd w:id="90"/>
    <w:bookmarkStart w:name="z12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и услугополучателя</w:t>
      </w:r>
    </w:p>
    <w:bookmarkEnd w:id="91"/>
    <w:bookmarkStart w:name="z24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133858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128778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услугополучателя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144399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133      </w:t>
      </w:r>
    </w:p>
    <w:bookmarkEnd w:id="95"/>
    <w:bookmarkStart w:name="z12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осуществление деятельности по обращению с</w:t>
      </w:r>
      <w:r>
        <w:br/>
      </w:r>
      <w:r>
        <w:rPr>
          <w:rFonts w:ascii="Times New Roman"/>
          <w:b/>
          <w:i w:val="false"/>
          <w:color w:val="000000"/>
        </w:rPr>
        <w:t>
радиоактивными отходами»</w:t>
      </w:r>
    </w:p>
    <w:bookmarkEnd w:id="96"/>
    <w:bookmarkStart w:name="z13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лицензии, переоформление, выдача дубликатов лицензии на осуществление деятельности по обращению с радиоактивными отходами» оказывается Комитетом по атомной энергии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вид деятельности по обращению с радиоактивными отходами либо мотивированный ответ об отказе в оказании государственной услуги. </w:t>
      </w:r>
    </w:p>
    <w:bookmarkEnd w:id="98"/>
    <w:bookmarkStart w:name="z13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«Выдача лицензии, переоформление, выдача дубликатов лицензии на осуществление деятельности по обращению с радиоактивными отходами», утвержденного постановлением Правительства Республики Казахстан от 28 февраля 2014 года № 162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документы подаются в канцелярию услугодателя либо через портал, регистрируются с присвоением регистрационного номера и даты, после чего передаются первому руководителю услугодателя либо его заместителю.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руководитель услугодателя либо его заместитель передает документы руководителю управления лицензирования и аттестации.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управление лицензирования и аттестации осуществляет первичную проверку документов и передает их с приложением заключения в управление анализа и инспектирования либо управление контроля материалов и международных гарантий, либо управление ядерной физической безопасности либо оставляет у себя. Максимально допустимое время для осуществления данной процедуры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управление лицензирования и аттестации в течение 2 рабочих дней в случае установления факта неполноты представленных документов дает письменный отказ в дальнейшем рассмотрении документов на получение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управление лицензирования и аттестации либо управление анализа и инспектирования, либо управление контроля материалов и международных гарантий либо управление ядерной физической безопасности и режима осуществляет анализ соответствия услугополучателя квалификационным требованиям, после чего передает документы с приложением заключения в управление лицензирования и аттестации. Максимально допустимое время для осуществления данной процедуры – 17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управление лицензирования и аттестации готовит заключительное решение об оказании государственной услуги. Решение согласовывается руководителями всех управлений и передается на подписание руководителю Комитета или его заместителю. Максимально допустимое время для осуществления данной процедуры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соответствии услугополучателя квалификационным требованиям управление лицензирования и аттестации готовит решение о выдаче, переоформлении лицензии и (или) приложения на осуществление деятельности по обращению с радиоактивными отходами. Решение согласовывается руководителями всех управлений и передается на подписание руководителю услугодателя или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квалификационным требованиям управление лицензирования и аттестации направляет мотивированный ответ об отказе в выдаче, переоформлении лицензии и (или) приложения на осуществление деятельности по обращению с радиоактивными отходами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6 - управление лицензирования и аттестации после получения заключительного решения об оказании государственной услуги оформляет лицензию. Максимально допустимое время для осуществления данной процедуры – 2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с заявлением на выдачу дубликата или на получение лицензии и (или) приложения к лицензии на бумажном носителе лицензия и (или) приложение к лицензии распечатываются и заверяются печатью и подписью руководителя услугодателя. Далее лицензия и (или) приложение к лицензии направляются услугополучателю посредством почтовой связи либо передаются нарочно в течение 1 рабочего дня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3, 4 и 5 не осуществляются по услугам выдачи дубликата или получения лицензии и (или) приложения к лицензии на бумажном носителе.</w:t>
      </w:r>
    </w:p>
    <w:bookmarkEnd w:id="100"/>
    <w:bookmarkStart w:name="z1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анализа и инспектирования;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ядерной физической безопасности и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структурное подразделение, осуществляющее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(действий) и блок-схема описания последовательности процедур (действий) между структурными подразделениями (работниками)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2"/>
    <w:bookmarkStart w:name="z13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«Юридические лица» (далее - ГБД ЮЛ) или государственную базу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услугодателя и услугополучателя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обращению с радиоактивными отходами»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оказанию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который служит основанием для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выполнения следующей процедуры (действий)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443"/>
        <w:gridCol w:w="1587"/>
        <w:gridCol w:w="2453"/>
        <w:gridCol w:w="1732"/>
        <w:gridCol w:w="2021"/>
        <w:gridCol w:w="2888"/>
      </w:tblGrid>
      <w:tr>
        <w:trPr>
          <w:trHeight w:val="28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аттестации, управление анализа и инспектирования, управление контроля материалов и международных гарантий, управление ядерной физической безопасности и режима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</w:tr>
      <w:tr>
        <w:trPr>
          <w:trHeight w:val="229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проверка представленных документов на полноту и проверка представленных документов на соответствие законодательству.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соответствие квалификационным требованиям.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о выдаче или отказе в выдаче, переоформлении, лицензии и (или) приложения на осуществление деятельности по обращению с радиоактивными отходами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лицензии, приложения, дубликата лицензии (или) приложения на осуществление деятельности по обращению с радиоактивными отходами либо мотивированного ответа об отказе в оказании государственной услуги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заявления в управление лицензирования и аттестации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первичной проверке материалов, запись в Листе контроля материалов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 факта неполноты и несоответствия представленных материалов законодательству мотивированный ответ об отказе в дальнейшем рассмотрении.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соответствии документов квалификационным требованиям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выдаче либо отказе в выдаче лицензии, переоформление, выдаче дубликата лицензии и (или) приложения на осуществление деятельности по обращению с радиоактивными отходами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дубликат лицензии и (или) приложения на осуществление деятельности по обращению с радиоактивными отходами либо мотивированный ответ об отказе в оказании государственной услуги</w:t>
            </w:r>
          </w:p>
        </w:tc>
      </w:tr>
      <w:tr>
        <w:trPr>
          <w:trHeight w:val="22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рабочих дней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рабочих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обращению с радиоактивными отходами»</w:t>
      </w:r>
    </w:p>
    <w:bookmarkEnd w:id="107"/>
    <w:bookmarkStart w:name="z14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 (работниками)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109982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обращению с радиоактивными отходами»</w:t>
      </w:r>
    </w:p>
    <w:bookmarkEnd w:id="109"/>
    <w:bookmarkStart w:name="z14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и услугополучателя</w:t>
      </w:r>
    </w:p>
    <w:bookmarkEnd w:id="110"/>
    <w:bookmarkStart w:name="z23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133858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128778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услугополучателя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144399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133      </w:t>
      </w:r>
    </w:p>
    <w:bookmarkEnd w:id="114"/>
    <w:bookmarkStart w:name="z15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осуществление деятельности по транспортировке,</w:t>
      </w:r>
      <w:r>
        <w:br/>
      </w:r>
      <w:r>
        <w:rPr>
          <w:rFonts w:ascii="Times New Roman"/>
          <w:b/>
          <w:i w:val="false"/>
          <w:color w:val="000000"/>
        </w:rPr>
        <w:t>
включая транзитную, ядерных материалов, радиоактивных веществ,</w:t>
      </w:r>
      <w:r>
        <w:br/>
      </w:r>
      <w:r>
        <w:rPr>
          <w:rFonts w:ascii="Times New Roman"/>
          <w:b/>
          <w:i w:val="false"/>
          <w:color w:val="000000"/>
        </w:rPr>
        <w:t>
радиоизотопных источников ионизирующего излучения,</w:t>
      </w:r>
      <w:r>
        <w:br/>
      </w:r>
      <w:r>
        <w:rPr>
          <w:rFonts w:ascii="Times New Roman"/>
          <w:b/>
          <w:i w:val="false"/>
          <w:color w:val="000000"/>
        </w:rPr>
        <w:t>
радиоактивных отходов в пределах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115"/>
    <w:bookmarkStart w:name="z15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лицензии, переоформление, выдача дубликатов лицензии на осуществление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Казахстан» оказывается Комитетом по атомной энергии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вид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 либо мотивированный ответ об отказе в оказании государственной услуги. </w:t>
      </w:r>
    </w:p>
    <w:bookmarkEnd w:id="117"/>
    <w:bookmarkStart w:name="z15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«Выдача лицензии, переоформление, выдача дубликатов лицензии на осуществление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Казахстан», утвержденного постановлением Правительства Республики Казахстан от 28 февраля 2014 года № 162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документы подаются в канцелярию услугодателя либо через портал, регистрируются с присвоением регистрационного номера и даты, после чего передаются первому руководителю услугодателя либо его заместителю.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руководитель услугодателя либо его заместитель передает документы руководителю управления лицензирования и аттестации.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управление лицензирования и аттестации осуществляет первичную проверку документов и передает их с приложением заключения в управление анализа и инспектирования либо управление контроля материалов и международных гарантий, либо управление ядерной физической безопасности либо оставляет у себя. Максимально допустимое время для осуществления данной процедуры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управление лицензирования и аттестации в течение 2 рабочих дней в случае установления факта неполноты представленных документов дает письменный отказ в дальнейшем рассмотрении документов на получение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управление лицензирования и аттестации либо управление анализа и инспектирования, либо управление контроля материалов и международных гарантий либо управление ядерной физической безопасности и режима осуществляет анализ соответствия услугополучателя квалификационным требованиям, после чего передает документы с приложением заключения в управление лицензирования и аттестации. Максимально допустимое время для осуществления данной процедуры – 17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управление лицензирования и аттестации готовит заключительное решение об оказании государственной услуги. Решение согласовывается руководителями всех управлений и передается на подписание руководителю Комитета или его заместителю. Максимально допустимое время для осуществления данной процедуры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соответствии услугополучателя квалификационным требованиям управление лицензирования и аттестации готовит решение о выдаче, переоформлении лицензии и (или) приложения на осуществление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Казахстан. Решение согласовывается руководителями всех управлений и передается на подписание руководителю услугодателя или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квалификационным требованиям управление лицензирования и аттестации направляет мотивированный ответ об отказе в выдаче, переоформлении лицензии и (или) приложения на осуществление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6 - управление лицензирования и аттестации после получения заключительного решения об оказании государственной услуги оформляет лицензию. Максимально допустимое время для осуществления данной процедуры – 2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с заявлением на выдачу дубликата или на получение лицензии и (или) приложения к лицензии на бумажном носителе лицензия и (или) приложение к лицензии распечатываются и заверяются печатью и подписью руководителя услугодателя. Далее лицензия и (или) приложение к лицензии направляются услугополучателю посредством почтовой связи либо передаются нарочно в течение 1 рабочего дня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3, 4 и 5 не осуществляются по услугам выдачи дубликата или получения лицензии и (или) приложения к лицензии на бумажном носителе.</w:t>
      </w:r>
    </w:p>
    <w:bookmarkEnd w:id="119"/>
    <w:bookmarkStart w:name="z15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120"/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ядерной физической безопасности и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структурное подразделение, осуществляющее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(действий) и блок-схема описания последовательности процедур (действий) между структурными подразделениями (работниками)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21"/>
    <w:bookmarkStart w:name="z16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«Юридические лица» (далее - ГБД ЮЛ) или государственную базу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услугодателя и услугополучателя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транспортировке, включая транзитную,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материалов, радиоактивных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радиоизотопных источников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ионизирующего излучения, радиоактивных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отходов в пределах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 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оказанию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который служит основанием для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выполнения следующей процедуры (действий)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443"/>
        <w:gridCol w:w="1587"/>
        <w:gridCol w:w="2453"/>
        <w:gridCol w:w="1732"/>
        <w:gridCol w:w="2021"/>
        <w:gridCol w:w="2888"/>
      </w:tblGrid>
      <w:tr>
        <w:trPr>
          <w:trHeight w:val="28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аттестации, управление анализа и инспектирования, управление контроля материалов и международных гарантий, управление ядерной физической безопасности и режима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</w:tr>
      <w:tr>
        <w:trPr>
          <w:trHeight w:val="229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проверка представленных документов на полноту и проверка представленных документов на соответствие законодательству.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соответствие квалификационным требованиям.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о выдаче или отказе в выдаче, переоформлении, лицензии и (или) приложения на осуществление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лицензии, приложения, дубликата лицензии (или) приложения на осуществление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 либо мотивированного ответа об отказе в оказании государственной услуги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заявления в управление лицензирования и аттестации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первичной проверке материалов, запись в Листе контроля материалов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 факта неполноты и несоответствия представленных материалов законодательству мотивированный ответ об отказе в дальнейшем рассмотрении.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соответствии документов квалификационным требованиям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выдаче либо отказе в выдаче лицензии, переоформление, выдаче дубликата лицензии и (или) приложения на осуществление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дубликат лицензии и (или) приложения на осуществление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 либо мотивированный ответ об отказе в оказании государственной услуги</w:t>
            </w:r>
          </w:p>
        </w:tc>
      </w:tr>
      <w:tr>
        <w:trPr>
          <w:trHeight w:val="22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рабочих дней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рабочих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транспортировке, включая транзитную,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материалов, радиоактивных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радиоизотопных источников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ионизирующего излучения, радиоактивных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отходов в пределах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 </w:t>
      </w:r>
    </w:p>
    <w:bookmarkEnd w:id="126"/>
    <w:bookmarkStart w:name="z16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 (работниками)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109982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транспортировке, включая транзитную,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материалов, радиоактивных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радиоизотопных источников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ионизирующего излучения, радиоактивных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отходов в пределах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 </w:t>
      </w:r>
    </w:p>
    <w:bookmarkEnd w:id="128"/>
    <w:bookmarkStart w:name="z16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и услугополучателя</w:t>
      </w:r>
    </w:p>
    <w:bookmarkEnd w:id="129"/>
    <w:bookmarkStart w:name="z2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133858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128778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услугополучателя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144399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133      </w:t>
      </w:r>
    </w:p>
    <w:bookmarkEnd w:id="133"/>
    <w:bookmarkStart w:name="z17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на территориях бывших испытательных</w:t>
      </w:r>
      <w:r>
        <w:br/>
      </w:r>
      <w:r>
        <w:rPr>
          <w:rFonts w:ascii="Times New Roman"/>
          <w:b/>
          <w:i w:val="false"/>
          <w:color w:val="000000"/>
        </w:rPr>
        <w:t>
ядерных полигонов и других территориях, загрязненных в</w:t>
      </w:r>
      <w:r>
        <w:br/>
      </w:r>
      <w:r>
        <w:rPr>
          <w:rFonts w:ascii="Times New Roman"/>
          <w:b/>
          <w:i w:val="false"/>
          <w:color w:val="000000"/>
        </w:rPr>
        <w:t>
результате проведенных ядерных испытаний»</w:t>
      </w:r>
    </w:p>
    <w:bookmarkEnd w:id="134"/>
    <w:bookmarkStart w:name="z17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лицензии, переоформление, выдача дубликатов лицензии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испытаний» оказывается Комитетом по атомной энергии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 либо мотивированный ответ об отказе в оказании государственной услуги. </w:t>
      </w:r>
    </w:p>
    <w:bookmarkEnd w:id="136"/>
    <w:bookmarkStart w:name="z17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«Выдача лицензии, переоформление, выдача дубликатов лицензии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испытаний», утвержденного постановлением Правительства Республики Казахстан от 28 февраля 2014 года № 162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документы подаются в канцелярию услугодателя либо через портал, регистрируются с присвоением регистрационного номера и даты, после чего передаются первому руководителю услугодателя либо его заместителю.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руководитель услугодателя либо его заместитель передает документы руководителю управления лицензирования и аттестации.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управление лицензирования и аттестации осуществляет первичную проверку документов и передает их с приложением заключения в управление анализа и инспектирования либо управление контроля материалов и международных гарантий, либо управление ядерной физической безопасности либо оставляет у себя. Максимально допустимое время для осуществления данной процедуры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управление лицензирования и аттестации в течение 2 рабочих дней в случае установления факта неполноты представленных документов дает письменный отказ в дальнейшем рассмотрении документов на получение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управление лицензирования и аттестации либо управление анализа и инспектирования, либо управление контроля материалов и международных гарантий либо управление ядерной физической безопасности и режима осуществляет анализ соответствия услугополучателя квалификационным требованиям, после чего передает документы с приложением заключения в управление лицензирования и аттестации. Максимально допустимое время для осуществления данной процедуры – 17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управление лицензирования и аттестации готовит       заключительное решение об оказании государственной услуги. Решение согласовывается руководителями всех управлений и передается на подписание руководителю Комитета или его заместителю. Максимально допустимое время для осуществления данной процедуры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соответствии услугополучателя квалификационным требованиям управление лицензирования и аттестации готовит решение о выдаче, переоформлении лицензии и (или) приложения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испытаний. Решение согласовывается руководителями всех управлений и передается на подписание руководителю услугодателя или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квалификационным требованиям управление лицензирования и аттестации направляет мотивированный ответ об отказе в выдаче, переоформлении лицензии и (или) приложения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6 - управление лицензирования и аттестации после получения заключительного решения об оказании государственной услуги оформляет лицензию. Максимально допустимое время для осуществления данной процедуры – 2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с заявлением на выдачу дубликата или на получение лицензии и (или) приложения к лицензии на бумажном носителе лицензия и (или) приложение к лицензии распечатываются и заверяются печатью и подписью руководителя услугодателя. Далее лицензия и (или) приложение к лицензии направляются услугополучателю посредством почтовой связи либо передаются нарочно в течение 1 рабочего дня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3, 4 и 5 не осуществляются по услугам выдачи дубликата или получения лицензии и (или) приложения к лицензии на бумажном носителе.</w:t>
      </w:r>
    </w:p>
    <w:bookmarkEnd w:id="138"/>
    <w:bookmarkStart w:name="z17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</w:t>
      </w:r>
    </w:p>
    <w:bookmarkEnd w:id="139"/>
    <w:bookmarkStart w:name="z1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ядерной физической безопасности и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структурное подразделение, осуществляющее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(действий) и блок-схема описания последовательности процедур (действий) между структурными подразделениями (работниками)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40"/>
    <w:bookmarkStart w:name="z18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141"/>
    <w:bookmarkStart w:name="z1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«Юридические лица» (далее - ГБД ЮЛ) или государственную базу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услугодателя и услугополучателя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42"/>
    <w:bookmarkStart w:name="z1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территориях бывших испытательных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полигонов и других территориях,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загрязненных в результате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проведенных ядерных испытаний»    </w:t>
      </w:r>
    </w:p>
    <w:bookmarkEnd w:id="143"/>
    <w:bookmarkStart w:name="z18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оказанию государственной услуги,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служит основанием для начала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следующей процедуры (действий)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1428"/>
        <w:gridCol w:w="1571"/>
        <w:gridCol w:w="2428"/>
        <w:gridCol w:w="1714"/>
        <w:gridCol w:w="2286"/>
        <w:gridCol w:w="2716"/>
      </w:tblGrid>
      <w:tr>
        <w:trPr>
          <w:trHeight w:val="28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аттестации, управление анализа и инспектирования, управление контроля материалов и международных гарантий, управление ядерной физической безопасности и режима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</w:tr>
      <w:tr>
        <w:trPr>
          <w:trHeight w:val="229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проверка представленных документов на полноту и проверка представленных документов на соответствие законодательству.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соответствие квалификационным требованиям.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о выдаче или отказе в выдаче, переоформлении, лицензии и (или) приложения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лицензии, приложения, дубликата лицензии (или) приложения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 либо мотивированного ответа об отказе в оказании государственной услуги</w:t>
            </w:r>
          </w:p>
        </w:tc>
      </w:tr>
      <w:tr>
        <w:trPr>
          <w:trHeight w:val="6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заявления в управление лицензирования и аттестации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первичной проверке материалов, запись в Листе контроля материалов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 факта неполноты и несоответствия представленных материалов законодательству мотивированный ответ об отказе в дальнейшем рассмотрении.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соответствии документов квалификационным требованиям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выдаче либо отказе в выдаче лицензии, переоформление, выдаче дубликата лицензии и (или) приложения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дубликат лицензии и (или) приложения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 либо мотивированный ответ об отказе в оказании государственной услуги</w:t>
            </w:r>
          </w:p>
        </w:tc>
      </w:tr>
      <w:tr>
        <w:trPr>
          <w:trHeight w:val="22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рабочих дней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рабочих дней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1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территориях бывших испытательных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полигонов и других территориях,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загрязненных в результате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проведенных ядерных испытаний»    </w:t>
      </w:r>
    </w:p>
    <w:bookmarkEnd w:id="145"/>
    <w:bookmarkStart w:name="z18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 (работниками)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109982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территориях бывших испытательных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полигонов и других территориях,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загрязненных в результате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проведенных ядерных испытаний»    </w:t>
      </w:r>
    </w:p>
    <w:bookmarkEnd w:id="147"/>
    <w:bookmarkStart w:name="z19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и услугополучателя</w:t>
      </w:r>
    </w:p>
    <w:bookmarkEnd w:id="148"/>
    <w:bookmarkStart w:name="z23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 оказании государственной услуги через услугодателя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133858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128778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 оказании государственной услуги через услугополучателя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144399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133      </w:t>
      </w:r>
    </w:p>
    <w:bookmarkEnd w:id="152"/>
    <w:bookmarkStart w:name="z19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деятельности по физической защите ядерных</w:t>
      </w:r>
      <w:r>
        <w:br/>
      </w:r>
      <w:r>
        <w:rPr>
          <w:rFonts w:ascii="Times New Roman"/>
          <w:b/>
          <w:i w:val="false"/>
          <w:color w:val="000000"/>
        </w:rPr>
        <w:t>
установок и ядерных материалов»</w:t>
      </w:r>
    </w:p>
    <w:bookmarkEnd w:id="153"/>
    <w:bookmarkStart w:name="z19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54"/>
    <w:bookmarkStart w:name="z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лицензии, переоформление, выдача дубликатов лицензии на осуществление деятельности по физической защите ядерных установок и ядерных материалов» оказывается Комитетом по атомной энергии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осуществление деятельности по физической защите ядерных установок и ядерных материалов либо мотивированный ответ об отказе в оказании государственной услуги. </w:t>
      </w:r>
    </w:p>
    <w:bookmarkEnd w:id="155"/>
    <w:bookmarkStart w:name="z19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«Выдача лицензии, переоформление, выдача дубликатов лицензии на осуществление деятельности по физической защите ядерных установок и ядерных материалов», утвержденного постановлением Правительства Республики Казахстан от 28 февраля 2014 года № 162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документы подаются в канцелярию услугодателя либо через портал, регистрируются с присвоением регистрационного номера и даты, после чего передаются первому руководителю услугодателя либо его заместителю.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руководитель услугодателя либо его заместитель передает документы руководителю управления лицензирования и аттестации.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управление лицензирования и аттестации осуществляет первичную проверку документов и передает их с приложением заключения в управление анализа и инспектирования либо управление контроля материалов и международных гарантий, либо управление ядерной физической безопасности либо оставляет у себя. Максимально допустимое время для осуществления данной процедуры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управление лицензирования и аттестации в течение 2 рабочих дней в случае установления факта неполноты представленных документов дает письменный отказ в дальнейшем рассмотрении документов на получение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управление лицензирования и аттестации либо управление анализа и инспектирования, либо управление контроля материалов и международных гарантий либо управление ядерной физической безопасности и режима осуществляет анализ соответствия услугополучателя квалификационным требованиям, после чего передает документы с приложением заключения в управление лицензирования и аттестации. Максимально допустимое время для осуществления данной процедуры – 17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управление лицензирования и аттестации готовит заключительное решение об оказании государственной услуги. Решение согласовывается руководителями всех управлений и передается на подписание руководителю Комитета или его заместителю. Максимально допустимое время для осуществления данной процедуры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соответствии услугополучателя квалификационным требованиям управление лицензирования и аттестации готовит решение о выдаче, переоформлении лицензии и (или) приложения на осуществление деятельности по физической защите ядерных установок и ядерных материалов. Решение согласовывается руководителями всех управлений и передается на подписание руководителю услугодателя или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квалификационным требованиям управление лицензирования и аттестации направляет мотивированный ответ об отказе в выдаче, переоформлении лицензии и (или) приложения на осуществление деятельности по физической защите ядерных установок и ядерных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6 - управление лицензирования и аттестации после получения заключительного решения об оказании государственной услуги оформляет лицензию. Максимально допустимое время для осуществления данной процедуры – 2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с заявлением на выдачу дубликата или на получение лицензии и (или) приложения к лицензии на бумажном носителе лицензия и (или) приложение к лицензии распечатываются и заверяются печатью и подписью руководителя услугодателя. Далее лицензия и (или) приложение к лицензии направляются услугополучателю посредством почтовой связи либо передаются нарочно в течение 1 рабочего дня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3, 4 и 5 не осуществляются по услугам выдачи дубликата или получения лицензии и (или) приложения к лицензии на бумажном носителе.</w:t>
      </w:r>
    </w:p>
    <w:bookmarkEnd w:id="157"/>
    <w:bookmarkStart w:name="z20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58"/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ядерной физической безопасности и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структурное подразделение, осуществляющее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(действий) и блок-схема описания последовательности процедур (действий) между структурными подразделениями (работниками)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59"/>
    <w:bookmarkStart w:name="z20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60"/>
    <w:bookmarkStart w:name="z2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«Юридические лица» (далее - ГБД ЮЛ) или государственную базу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услугодателя и услугополучателя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61"/>
    <w:bookmarkStart w:name="z2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физической защите ядерных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ядерных материалов»  </w:t>
      </w:r>
    </w:p>
    <w:bookmarkEnd w:id="162"/>
    <w:bookmarkStart w:name="z2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оказанию государственной услуги,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служит основанием для начала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следующей процедуры (действий)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443"/>
        <w:gridCol w:w="1587"/>
        <w:gridCol w:w="2453"/>
        <w:gridCol w:w="1732"/>
        <w:gridCol w:w="2021"/>
        <w:gridCol w:w="2888"/>
      </w:tblGrid>
      <w:tr>
        <w:trPr>
          <w:trHeight w:val="28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аттестации, управление анализа и инспектирования, управление контроля материалов и международных гарантий, управление ядерной физической безопасности и режима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</w:tr>
      <w:tr>
        <w:trPr>
          <w:trHeight w:val="229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проверка представленных документов на полноту и проверка представленных документов на соответствие законодательству.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соответствие квалификационным требованиям.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о выдаче или отказе в выдаче, переоформлении, лицензии и (или) приложения на осуществление деятельности по физической защите ядерных установок и ядерных материалов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лицензии, приложения, дубликата лицензии (или) приложения на осуществление деятельности по физической защите ядерных установок и ядерных материалов</w:t>
            </w:r>
          </w:p>
        </w:tc>
      </w:tr>
      <w:tr>
        <w:trPr>
          <w:trHeight w:val="6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заявления в управление лицензирования и аттестации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первичной проверке материалов, запись в Листе контроля материалов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 факта неполноты и несоответствия представленных материалов законодательству мотивированный ответ об отказе в дальнейшем рассмотрении.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соответствии документов квалификационным требованиям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выдаче либо отказе в выдаче лицензии, переоформление, выдаче дубликата лицензии и (или) приложения на осуществление деятельности по физической защите ядерных установок и ядерных материалов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дубликат лицензии и (или) приложения на осуществление деятельности по физической защите ядерных установок и ядерных материалов либо мотивированный ответ об отказе в оказании государственной услуги</w:t>
            </w:r>
          </w:p>
        </w:tc>
      </w:tr>
      <w:tr>
        <w:trPr>
          <w:trHeight w:val="225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рабочих дней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рабочих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2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физической защите ядерных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ядерных материалов»  </w:t>
      </w:r>
    </w:p>
    <w:bookmarkEnd w:id="164"/>
    <w:bookmarkStart w:name="z21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 (работниками)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109982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физической защите ядерных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ядерных материалов»  </w:t>
      </w:r>
    </w:p>
    <w:bookmarkEnd w:id="166"/>
    <w:bookmarkStart w:name="z21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услугополучателя</w:t>
      </w:r>
    </w:p>
    <w:bookmarkEnd w:id="167"/>
    <w:bookmarkStart w:name="z24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услугодателя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133858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128778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услугополучателя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144399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133      </w:t>
      </w:r>
    </w:p>
    <w:bookmarkEnd w:id="171"/>
    <w:bookmarkStart w:name="z21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специальной подготовке персонала,</w:t>
      </w:r>
      <w:r>
        <w:br/>
      </w:r>
      <w:r>
        <w:rPr>
          <w:rFonts w:ascii="Times New Roman"/>
          <w:b/>
          <w:i w:val="false"/>
          <w:color w:val="000000"/>
        </w:rPr>
        <w:t>
ответственного за обеспечение ядерной</w:t>
      </w:r>
      <w:r>
        <w:br/>
      </w:r>
      <w:r>
        <w:rPr>
          <w:rFonts w:ascii="Times New Roman"/>
          <w:b/>
          <w:i w:val="false"/>
          <w:color w:val="000000"/>
        </w:rPr>
        <w:t>
и радиационной безопасности»</w:t>
      </w:r>
    </w:p>
    <w:bookmarkEnd w:id="172"/>
    <w:bookmarkStart w:name="z21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73"/>
    <w:bookmarkStart w:name="z2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лицензии, переоформление, выдача дубликатов лицензии на осуществление деятельности по специальной подготовке персонала, ответственного за обеспечение ядерной и радиационной безопасности» оказывается Комитетом по атомной энергии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или веб-портал «Е-лицензирование»: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осуществление деятельности по специальной подготовке персонала, ответственного за обеспечение ядерной и радиационной безопасности либо мотивированный ответ об отказе в оказании государственной услуги. </w:t>
      </w:r>
    </w:p>
    <w:bookmarkEnd w:id="174"/>
    <w:bookmarkStart w:name="z22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75"/>
    <w:bookmarkStart w:name="z22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«Выдача лицензии, переоформление, выдача дубликатов лицензии на осуществление деятельности по специальной подготовке персонала, ответственного за обеспечение ядерной и радиационной безопасности», утвержденного постановлением Правительства Республики Казахстан от 28 февраля 2014 года № 162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документы подаются в канцелярию услугодателя либо через портал, регистрируются с присвоением регистрационного номера и даты, после чего передаются первому руководителю услугодателя либо его заместителю.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руководитель услугодателя либо его заместитель передает документы руководителю управления лицензирования и аттестации. Максимально допустимое время для осуществления данной процедуры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управление лицензирования и аттестации осуществляет первичную проверку документов и передает их с приложением заключения в управление анализа и инспектирования либо управление контроля материалов и международных гарантий, либо управление ядерной физической безопасности либо оставляет у себя. Максимально допустимое время для осуществления данной процедуры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управление лицензирования и аттестации в течение 2 рабочих дней в случае установления факта неполноты представленных документов дает письменный отказ в дальнейшем рассмотрении документов на получение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управление лицензирования и аттестации либо управление анализа и инспектирования, либо управление контроля материалов и международных гарантий либо управление ядерной физической безопасности и режима осуществляет анализ соответствия услугополучателя квалификационным требованиям, после чего передает документы с приложением заключения в управление лицензирования и аттестации. Максимально допустимое время для осуществления данной процедуры – 17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управление лицензирования и аттестации готовит заключительное решение об оказании государственной услуги. Решение согласовывается руководителями всех управлений и передается на подписание руководителю Комитета или его заместителю. Максимально допустимое время для осуществления данной процедуры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соответствии услугополучателя квалификационным требованиям управление лицензирования и аттестации готовит решение о выдаче, переоформлении лицензии и (или) приложения на осуществление деятельности по специальной подготовке персонала, ответственного за обеспечение ядерной и радиационной безопасности. Решение согласовывается руководителями всех управлений и передается на подписание руководителю услугодателя или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квалификационным требованиям управление лицензирования и аттестации направляет мотивированный ответ об отказе в выдаче, переоформлении лицензии и (или) приложения на осуществление деятельности по специальной подготовке персонала, ответственного за обеспечение ядерной и радиационной безопасности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6 - управление лицензирования и аттестации после получения заключительного решения об оказании государственной услуги оформляет лицензию. Максимально допустимое время для осуществления данной процедуры – 2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с заявлением на выдачу дубликата или на получение лицензии и (или) приложения к лицензии на бумажном носителе лицензия и (или) приложение к лицензии распечатываются и заверяются печатью и подписью руководителя услугодателя. Далее лицензия и (или) приложение к лицензии направляются услугополучателю посредством почтовой связи либо передаются нарочно в течение 1 рабочего дня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3, 4 и 5 не осуществляются по услугам выдачи дубликата или получения лицензии и (или) приложения к лицензии на бумажном носителе.</w:t>
      </w:r>
    </w:p>
    <w:bookmarkEnd w:id="176"/>
    <w:bookmarkStart w:name="z22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</w:p>
    <w:bookmarkEnd w:id="177"/>
    <w:bookmarkStart w:name="z22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ядерной физической безопасности и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структурное подразделение, осуществляющее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(действий) и блок-схема описания последовательности процедур (действий) между структурными подразделениями (работниками)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78"/>
    <w:bookmarkStart w:name="z22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79"/>
    <w:bookmarkStart w:name="z2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      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«Юридические лица» (далее - ГБД ЮЛ) или государственную базу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услугодателя и услугополучателя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подготовке персонала,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ответственного за обеспечение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ядерной и радиационной безопасности»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Результат процедуры (действия)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оказанию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который служит основанием для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выполнения следующей процедуры (действий)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1428"/>
        <w:gridCol w:w="1571"/>
        <w:gridCol w:w="2428"/>
        <w:gridCol w:w="1714"/>
        <w:gridCol w:w="2286"/>
        <w:gridCol w:w="2716"/>
      </w:tblGrid>
      <w:tr>
        <w:trPr>
          <w:trHeight w:val="28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аттестации, управление анализа и инспектирования, управление контроля материалов и международных гарантий, управление ядерной физической безопасности и режима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лицензирования и аттестации</w:t>
            </w:r>
          </w:p>
        </w:tc>
      </w:tr>
      <w:tr>
        <w:trPr>
          <w:trHeight w:val="229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проверка представленных документов на полноту и проверка представленных документов на соответствие законодательству.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соответствие квалификационным требованиям.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о выдаче или отказе в выдаче, переоформлении, лицензии и (или) приложения на осуществление деятельности по специальной подготовке персонала, ответственного за обеспечение ядерной и радиационной безопасности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лицензии, приложения, дубликата лицензии (или) приложения на осуществление деятельности по специальной подготовке персонала, ответственного за обеспечение ядерной и радиационной безопасности либо мотивированного ответа об отказе в оказании государственной услуги</w:t>
            </w:r>
          </w:p>
        </w:tc>
      </w:tr>
      <w:tr>
        <w:trPr>
          <w:trHeight w:val="6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заявления в управление лицензирования и аттестации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первичной проверке материалов, запись в Листе контроля материалов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 факта неполноты и несоответствия представленных материалов законодательству мотивированный ответ об отказе в дальнейшем рассмотрении.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соответствии документов квалификационным требованиям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выдаче либо отказе в выдаче лицензии, переоформление, выдаче дубликата лицензии и (или) приложения на осуществление деятельности по специальной подготовке персонала, ответственного за обеспечение ядерной и радиационной безопасности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 дубликат лицензии и (или) приложения на осуществление деятельности по специальной подготовке персонала, ответственного за обеспечение ядерной и радиационной безопасности либо мотивированный ответ об отказе в оказании государственной услуги</w:t>
            </w:r>
          </w:p>
        </w:tc>
      </w:tr>
      <w:tr>
        <w:trPr>
          <w:trHeight w:val="22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рабочих дней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рабочих дней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подготовке персонала,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ответственного за обеспечение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ядерной и радиационной безопасности»</w:t>
      </w:r>
    </w:p>
    <w:bookmarkEnd w:id="183"/>
    <w:bookmarkStart w:name="z23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 (работниками)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109982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подготовке персонала,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ответственного за обеспечение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ядерной и радиационной безопасности»</w:t>
      </w:r>
    </w:p>
    <w:bookmarkEnd w:id="185"/>
    <w:bookmarkStart w:name="z23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услугополучателя</w:t>
      </w:r>
    </w:p>
    <w:bookmarkEnd w:id="186"/>
    <w:bookmarkStart w:name="z24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услугодателя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133858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128778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услугополучателя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144399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header.xml" Type="http://schemas.openxmlformats.org/officeDocument/2006/relationships/header" Id="rId4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