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d5e9" w14:textId="c44d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мелиорации и рекультивации сельскохозяйственных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20/38. Зарегистрирован в Министерстве юстиции Республики Казахстан 21 мая 2014 года № 9440.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мелиорации и рекультивации сельскохозяйственных земель.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мелиорации и сельскохозяйственного водообеспечения (Нарбаев М.Т.)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20/38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мелиорации и рекультивации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земель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мелиорации и рекультивации сельскохозяйственных земель (далее - ПС)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– структурированное описание квалификационных уровней, признаваемых на рынке труда;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деятельности): Государственный классификатор занятий Республики Казахстан 03-2007: 39.00 Рекультивация и прочие услуги в области удаления отходов.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увеличение площадей орошаемых земель, их продуктивности, улучшение эколого-мелиоративного состояния земель, выполнение профилактических мелиоративных работ.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рекультивация и прочие услуги в области удаления отходов.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слесарь по ремонту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гидротехник (инженер-гидротехник, техник-гидротехник)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Слесарь по ремонту агрегатов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3-4.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слесарь по ремонту агрегатов.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"слесарь по ремонту агрегатов" обязывает субъекта знать и уметь выполнять задачи, связанные с реализацией основной функции: мелиорация и рекультивация сельскохозяйственных земель.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слесаря по ремонту агрегатов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слесарем по ремонту агрегатов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слесарем по ремонту агрегатов,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слесаря по ремонту агрегатов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Гидротехник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4-7.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гидротехник (инженер-гидротехник, техник-гидротехник, главный гидротехник).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"гидротехник" обязывает субъекта знать и уметь выполнять задачи, связанные с реализацией основной функции: мелиорация и рекультивация сельскохозяйственных земель.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гидротехника (инженера-гидротехника)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гидротехником (инженером-гидротехником)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гидротехником (инженером-гидротехником),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гидротехника (инженера-гидротехника) указаны в таблице 5, 6, 7, 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Разработчиком ПС является Министерство сельского хозяйства Республики Казахстан.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мелиорации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сельскохозяйственных земель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деятельности, профессии, квалификационные уровни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81"/>
        <w:gridCol w:w="1545"/>
        <w:gridCol w:w="5004"/>
        <w:gridCol w:w="2325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 и рекультивация сельскохозяйственных земель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 и рекультивация сельскохозяйственных земель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 Инженер-гидротехник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 Инженер-гидротехник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мелиорации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сельскохозяйственных земель</w:t>
            </w: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 Слесарь по ремонту 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22, раздел Производство и ремонт летательных аппаратов, двигателей и их оборудования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2. Требования к условиям труда, образованию 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опыту работы слесаря по ремонту агрегатов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сельскохозяйственные компании с любой организационно-правовой формы, фермерские, коллективные хозяйства, фирмы сельскохозяйственного направления, производственные кооперативы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3. Перечень единиц ПС, определяющий трудовые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функции, выполняемые слесарем по ремонту агрегатов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несложных агрегатов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слесарных работ при ремонте деталей агрегатов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Подгонка простых деталей агрегатов по месту путем притирки и шабровки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4. Описание единиц ПС, выполняемых слесарем по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ремонту агрегатов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20"/>
        <w:gridCol w:w="3729"/>
        <w:gridCol w:w="7330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Корпусы агрегатов, крепежные детали, насосные, дождевальные агрегаты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слесарных работ при ремонте деталей агрегатов по 8-11 квалитетам, подгонка простых деталей агрегатов по месту путем притирки и шабровки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Развертывание отверстия развертками, постановка штифтов и шпилек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агрегатов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Крепежные детали, сопла регулируемые, валы газотурбинных двигателей, инструменты для нарезки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Ремонт и испытание на специальных и комбинированных стендах сложных агрегатов, опиловка деталей агрегатов, нарезка резьбы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Выполнение при ремонте слесарных операций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техника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Схемы, измерительные приборы, экспериментальные агрегаты, эталоны, измерительные приборы, инструкции, правила и требования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Правила чтения чертежей и кинематических схем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Ремонт и проведение испытаний сложных экспериментальных агрегатов с отработкой их испытательных схем, настройка и регулирование стендового оборудования по рабочим и контрольным эталонам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5. Требования к компетенциям слесаря по ремонту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агрегатов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4153"/>
        <w:gridCol w:w="3730"/>
        <w:gridCol w:w="2671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по ремонту агрегатов мелиоративной техники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и познавательных навыков ремонта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по ремонту сельскохозяйственной мелиоративной техники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по развертыванию отверстия развертками, постановке штифтов и шпилек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навыков ремонта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по ремонту сельскохозяйственной мелиоративной техники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 работ по ремонту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результаты и качество работы в рамках определенных задач, высокие требования к надежности работы техники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 мелиоративной техники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 работ по выполнению слесарных операций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результаты и качество работы в рамках определенных задач, высокие требования к надежности работы техники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 мелиоративной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6. Требования к компетенциям слесаря по ремонту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агрегатов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214"/>
        <w:gridCol w:w="3239"/>
        <w:gridCol w:w="3240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 в ремонтной в работе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ремонтных работ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 контроля состояния техники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рабочих инструментов и деталей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мелиорации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сельскохозяйственных земель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1. Связь с действующими нормативными документами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103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 Гидротехник (инженер-гидротехник, техник-гидротехник)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 июля 2013 года № 17/308, зарегистрированы в Министерстве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гидротехник, техник-гидротехник - без категории, І, ІІ 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 - без категории, І, ІІ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 - без категории, І, ІІ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гидротехник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2. Требования к условиям труда, образованию 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опыту работы гидротехника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4011"/>
        <w:gridCol w:w="1066"/>
        <w:gridCol w:w="43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компании, фермерские, коллективные хозяйства, фирмы сельскохозяйственного направления, организации связанные с мелиорацией и рекультивацией сельскохозяйственных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категории – не менее 1 года в должности ІІ категории 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3. Перечень единиц ПС, определяющий трудовые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функции, выполняемые гидротехником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0835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рациональное использование водных ресурсов хозяйства, осуществляет полив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необходимый режим орошения полей в соответствии с графиками поливов, а на осушенных землях – необходимый режим осушения, поддерживая оптимальную влажность почвы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сохранность гидротехнических сооружений, организует правильное хранение и эксплуатацию поливной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гидротехником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910"/>
        <w:gridCol w:w="2935"/>
        <w:gridCol w:w="622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Гидросооружения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приборы, защитные костюмы, ведомости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Осуществлять рациональное использование водных ресурсов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Осуществлять полив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Оросительные системы, дождевальные установки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Обеспечивать необходимый режим орошения полей в соответствии с графиками поливов</w:t>
            </w:r>
          </w:p>
        </w:tc>
      </w:tr>
      <w:tr>
        <w:trPr>
          <w:trHeight w:val="30" w:hRule="atLeast"/>
        </w:trPr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сооружений, поливная техника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ремонта, склады, смазочные материалы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Обеспечивать сохранность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Организует правильное хранение и эксплуатацию поливной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5. Требования к компетенциям гидротехника 4-го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3833"/>
        <w:gridCol w:w="2103"/>
        <w:gridCol w:w="5177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 с целю рационального использование водных ресурсов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при рациональном использование водных ресурсов хозяйства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мелиорации и рекультивации сельскохозяйственных земель и высшее образование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Распределяет трудовые ресурсы, дает четкие и результативные инструкции с целью полива сельскохозяйственных культур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при поливе сельскохозяйственных культур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полив сельскохозяйственных культур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практические и познавательные навыки в контроле хода работы, полив сельскохозяйственных культур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сохранность гидротехнических сооружений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условий сохранности гидротехнических сооружений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профессиональных задач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5. Требования к компетенциям гидротехника 5-го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3833"/>
        <w:gridCol w:w="2103"/>
        <w:gridCol w:w="5177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 с целью рационального использование водных ресурсов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при рациональном использование водных ресурсов хозяйства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мелиорации и рекультивации сельскохозяйственных земель и высшее образование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полив сельскохозяйственных культур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практические и познавательные навыки в контроле хода работы, полив сельскохозяйственных культур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сохранность гидротехнических сооружений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условий сохранности гидротехнических сооружений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профессиональных задач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контролировать, и организовать правильное хранение и эксплуатацию поливной техники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управлять и организовать правильное хранение и эксплуатацию поливной техники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ряд задач и учитывает основные процессы планирования, и трансформации планов в рабочие процесс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Таблица 5. Требования к компетенциям гидротехника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3833"/>
        <w:gridCol w:w="2103"/>
        <w:gridCol w:w="5177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 с целю рационального использование водных ресурсов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при рациональном использование водных ресурсов хозяйства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мелиорации и рекультивации сельскохозяйственных земель и высшее образование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полив сельскохозяйственных культур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практические и познавательные навыки в контроле хода работы, полив сельскохозяйственных культур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сохранность гидротехнических сооружений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условий сохранности гидротехнических сооружений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профессиональных задач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контролировать, и организовать правильное хранение и эксплуатацию поливной техники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управлять и организовать правильное хранение и эксплуатацию поливной техники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ряд задач и учитывает основные процессы планирования, и трансформации планов в рабочие процесс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новые методы, подходы и процедуры управления объемом и качеством выполненной ими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деятельность подразделения за объемом и качеством выполненной ими работы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контроля за объемом и качеством выполненной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Таблица 5. Требования к компетенциям гидротехника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3833"/>
        <w:gridCol w:w="2103"/>
        <w:gridCol w:w="5177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 с целю рационального использование водных ресурсов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при рациональном использование водных ресурсов хозяйства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мелиорации и рекультивации сельскохозяйственных земель и высшее образование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полив сельскохозяйственных культур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практические и познавательные навыки в контроле хода работы, полив сельскохозяйственных культур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сохранность гидротехнических сооружений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условий сохранности гидротехнических сооружений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профессиональных задач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контролировать, и организовать правильное хранение и эксплуатацию поливной техники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управлять и организовать правильное хранение и эксплуатацию поливной техники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ряд задач и учитывает основные процессы планирования, и трансформации планов в рабочие процесс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новые методы, подходы и процедуры управления объемом и качеством выполненной ими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деятельности подразделения за объемом и качеством выполненной ими работы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контроля за объемом и качеством выполненной работы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и несет ответственность на уровне по решению задач возложенных на него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использовать инновационные методы по решению задач возложенных на него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проведения мероприятий по решению задач, возложенных на него и отдавать распоряжения младшему персоналу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мелиорации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сельскохозяйственных земель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