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8b3c" w14:textId="db88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апреля 2014 года № 245. Зарегистрирован в Министерстве юстиции Республики Казахстан 15 мая 2014 года № 9430. Утратил силу приказом Министра по инвестициям и развитию Республики Казахстан от 29 мая 2015 года №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приказом Министра по инвестициям и развитию РК от 29.05.2015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взвешивания грузовых транспортных средств»;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удостоверения допуска к осуществлению международных автомобильных перевозок и карточки допуска»;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реестр операторов технического осмотра»;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специального разрешения на перевозку опасного груза классов 1, 6 и 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2012 года № 815 «Об утверждении регламента государственной услуги «Выдача удостоверения допуска к осуществлению международных автомобильных перевозок и карточки допуска» (зарегистрирован в Реестре государственной регистрации нормативных правовых актов под № 8145, опубликован 17 апреля 2013 года в газете «Казахстанская правда» № 134-135 (27408-27409), 17 апреля 2013 года в газете «Егемен Казахстан» № 108 (28047));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2012 года № 817 «Об утверждении регламента государственной услуги «Выдача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 (зарегистрирован в Реестре государственной регистрации нормативных правовых актов под № 8138, опубликован 5 июня 2013 года в газете «Казахстанская правда» № 190-191 (27464-27465), 5 июня 2013 года в газете «Егемен Казахстан» № 141 (28080));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2012 года № 816 «Об утверждении регламента государственной услуги «Включение в реестр операторов технического осмотра» (зарегистрирован в Реестре государственной регистрации нормативных правовых актов под № 8137, опубликован 17 апреля 2013 года в газете «Казахстанская правда» № 134-135 (27408-27409), 17 апреля 2013 года в газете «Егемен Казахстан» № 108 (28047));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828 «Об утверждении регламента государственной услуги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 (зарегистрирован в Реестре государственной регистрации нормативных правовых актов № 8200, опубликован 12 июня 2013 года в газете «Казахстанская правда» № 198-199 (27472-27473), 12 июня 2013 года в газете «Егемен Казахстан» № 146 (28085)).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транспортного контроля Министерства транспорта и коммуникаций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245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международного сертификата взвешивания</w:t>
      </w:r>
      <w:r>
        <w:br/>
      </w:r>
      <w:r>
        <w:rPr>
          <w:rFonts w:ascii="Times New Roman"/>
          <w:b/>
          <w:i w:val="false"/>
          <w:color w:val="000000"/>
        </w:rPr>
        <w:t>
грузовых транспортных средств»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международного сертификата взвешивания грузовых транспортных средств»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взвешивания грузовых транспортных средств», утвержденному постановлением Правительства Республики Казахстан от 26 марта 2014 года № 265 «О вопросах оказания государственных услуг в сфере автомобильного транспорта», территориальными органами Комитета транспортного контроля Министерства транспорта и коммуникаций Республики Казахстан на стационарных постах транспортного контроля по территории Республики Казахстан, расположенные на пути следования транспортного средства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сертификата взвешивания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грузовых транспортных средств (далее – сертификат взвешивания) в бумажном виде.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 процесса оказания государственной услуги сотрудником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минут с момента обращения услугополучателя проводит регистрацию заявления и осуществляет взвешивание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минут оформляет и выдает сертификат взвешивания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взвешивание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и выдача сертификата взвешивания услугополучателю.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 сотрудник услугодателя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Последовательность и длительность процедур (действий) сотрудника подразделения услугодателя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минут с момента обращения услугополучателя, проводит регистрацию заявления услугополучателя и осуществляет взвешивания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минут оформляет и выдает сертификат взвешивания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приведено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международного сертификата взвешивания грузовых транспортных средств».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центры обслуживания населения и (или) иными услугодателями не оказывается.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международного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взвешивания грузовых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средств»       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(работниками)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9563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245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перевозок и карточки допуска»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удостоверения допуска к осуществлению международных автомобильных перевозок и карточки допуска»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удостоверения допуска к осуществлению международных автомобильных перевозок и карточки допуска», утвержденному постановлением Правительства Республики Казахстан от 26 марта 2014 года № 265 «О вопросах оказания государственных услуг в сфере автомобильного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на получение государственной услуги осуществляется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и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результата оказания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осуществлению международных автомобильных перевозок грузов (далее – удостоверение допуска) и </w:t>
      </w:r>
      <w:r>
        <w:rPr>
          <w:rFonts w:ascii="Times New Roman"/>
          <w:b w:val="false"/>
          <w:i w:val="false"/>
          <w:color w:val="000000"/>
          <w:sz w:val="28"/>
        </w:rPr>
        <w:t>карточки допуска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автотранспортное средство (далее – карточка допуска) в бумажном виде.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заявления и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контроля на автомобильном транспорте услугодателя в течение одного часа рассматривает документы, представленные услугополучателем и передает специалисту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отдела контроля на автомобильном транспорте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рассматривает документы, представленные услугополучателем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удостоверение допуска и карточки допуска и направляет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либо лицо его замещающее в течение одного часа подписывает удостоверение допуска и карточки допуска и направляет сотруднику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одного часа направляет результат оказания государственной услуги в ЦОН через курьера.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документов, представленных услугополучателем в канцелярии услугодателя и передача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руководителем услугодателя либо лицом его замещающим документов, представленных услугополучателем руководителю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отдела контроля на автомобильном транспорте документов, представленных услугополучателем специалисту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представленных услугополучателем, оформление удостоверения допуска и карточки допуска и передача для подписания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лицом его замещающим удостоверение допуска и карточки допуска и направление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оказания государственной услуги в ЦОН через курьера.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контроля на автомобильном транспорте услугодателя в течение одного часа рассматривает документы, представленные услугополучателем и передает специалисту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отдела контроля на автомобильном транспорте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рассматривает документы, представленные услугополучателем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удостоверение допуска и карточки допуска и направляет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либо лицо его замещающее в течение одного часа подписывает удостоверение допуска и карточки допуска и направляет сотруднику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одного часа направляет результат оказания государственной услуги в ЦОН через курьера.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приведено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удостоверения допуска к осуществлению международных автомобильных перевозок и карточки допуска» (далее – регламент).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течение 15 минут проводит регистрацию документов, представленных услугополучателем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– для физических лиц или наименование – для юридических лиц,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исполненных документов в течение 15 минут осуществляет прием результата оказания государственной услуги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обращения услугополучателя в течение 15 минут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 оказании государственной услуги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результата оказания государственной услуги услугополучателю либо его представителю осуществляется работником ЦОНа на основании расписки о приеме документов, в указанный в ней срок, при личном посещении под роспись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платежный шлюз Портала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электронного запроса посредством Портала с приложением электронных копий документов (в формате «pdf»), удостоверенных ЭЦП услугополучателя (далее – электронный запрос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поступления электронного запроса услугополучателя последовательность процедур (действий) услугодателя при оказании государственных услуг через Портал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 функционального взаимодействия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 допуска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международных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карточки допуска»        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(работниками) услугодателя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37160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 допуска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международных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карточки допуска»        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государственной услуги через ЦОН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20142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Условные обозначения: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5184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 допуска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международных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карточки допуска»        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взаимодействия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услуги через Портал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14681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Условные обозначения: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2771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245</w:t>
      </w:r>
    </w:p>
    <w:bookmarkEnd w:id="31"/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реестр операторов технического осмотра»</w:t>
      </w:r>
    </w:p>
    <w:bookmarkEnd w:id="32"/>
    <w:bookmarkStart w:name="z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«Включение в реестр операторов технического осмотра»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реестр операторов технического осмотра», утвержденному постановлением Правительства Республики Казахстан от 26 марта 2014 года № 265 «О вопросах оказания государственных услуг в сфере автомобильного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заявлений на получение государственной услуги осуществляется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и веб-портал «электронного правительства»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результата оказания государственной услуги осуществляется через ЦОН или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включение в реестр операторов технического осмотра либо мотивированный ответ об отказе в предоставлении государственной услуги (далее – мотивированный отказ)в бумажном и (или) электронном виде.</w:t>
      </w:r>
    </w:p>
    <w:bookmarkEnd w:id="34"/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заявления и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контроля на автомобильном транспорте услугодателя в течение одного часа рассматривает документы, представленные услугополучателем и передает специалисту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отдела контроля на автомобильном транспорте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рассматривает документы, представленные услугополучателем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о включении в реестр операторов технического осмотра (далее – уведомление) либо мотивированный отказ и направляет на подписание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либо лицо его замещающее в течение одного часа подписывает уведомление либо мотивированный отказ и направляет сотруднику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одного часа направляет результат оказания государственной услуги в ЦОН через курьера.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документов, представленных услугополучателем в канцелярии услугодателя и передача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руководителем услугодателя либо лицом его замещающим документов, представленных услугополучателем руководителю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отдела контроля на автомобильном транспорте документов, представленных услугополучателем специалисту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представленных услугополучателем, оформление уведомления либо мотивированного отказа и передача на подписание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лицом его замещающим уведомление либо мотивированный отказ и направление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оказания государственной услуги в ЦОН через курьера.</w:t>
      </w:r>
    </w:p>
    <w:bookmarkEnd w:id="36"/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контроля на автомобильном транспорте услугодателя в течение одного часа рассматривает документы, представленные услугополучателем и передает специалисту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отдела контроля на автомобильном транспорте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рассматривает документы, представленные услугополучателем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либо мотивированный отказ и направляет на подписание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либо лицо его замещающее в течение одного часа подписывает уведомление либо мотивированный отказ и направляет сотруднику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одного часа направляет результат оказания государственной услуги в ЦОН через курьера.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приведено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«Включение в реестр операторов технического осмотра» (далее – регламент).</w:t>
      </w:r>
    </w:p>
    <w:bookmarkEnd w:id="38"/>
    <w:bookmarkStart w:name="z8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 в течение 15 минут проводит регистрацию документов, представленных услугополучателем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 в течение 15 минут с момента обращения услугополучателя выдает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сдаче документов в ЦОН, работник ЦОНа выдает услугополучателю расписку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– для физических лиц или наименование – для юридических лиц,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исполненных документов в течение 15 минут осуществляет прием результата оказания государственной услуги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обращения услугополучателя в течение 15 минут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электронной цифровой подписью уполномоченных лиц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 оказании государственной услуги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результата оказания государственной услуги услугополучателю либо его представителю осуществляется работником ЦОНа на основании расписки о приеме документов, в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электронного запроса посредством Портала с приложением электронных копий документов (в формате «pdf»), удостоверенных ЭЦП услугополучателя (далее – электронный запрос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поступления электронного запроса услугополучателя последовательность процедур (действий) услугодателя при оказании государственных услуг через Портал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 оказания государственной услуги направляется услугодателем в «личный кабинет» услугополучателя на Портале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Диаграмма функционального взаимодействия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 операторов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    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(работниками) услугодателя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25984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 операторов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    </w:t>
      </w:r>
    </w:p>
    <w:bookmarkEnd w:id="43"/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государственной услуги через ЦОН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12141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Условные обозначения: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61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 операторов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    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через Портал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12776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Условные обозначения: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3820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245</w:t>
      </w:r>
    </w:p>
    <w:bookmarkEnd w:id="49"/>
    <w:bookmarkStart w:name="z11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бланков свидетельств о прохождении обязательного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механических транспортных средств и</w:t>
      </w:r>
      <w:r>
        <w:br/>
      </w:r>
      <w:r>
        <w:rPr>
          <w:rFonts w:ascii="Times New Roman"/>
          <w:b/>
          <w:i w:val="false"/>
          <w:color w:val="000000"/>
        </w:rPr>
        <w:t>
прицепов к ним операторам технического осмотра»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 (далее – государственная услуга) оказывается на основании подпункта 7)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осмотра», утвержденным постановлением Правительства Республики Казахстан от 26 марта 2014 года № 265 «О вопросах оказания государственных услуг в сфере автомобильного транспорта» (далее – Стандарт), территориальными органами Комитета транспортного контроля Министерства транспорта и коммуникаций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на получение государственной услуги осуществляется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и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результатов государственной услуги производится через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бланки свидетельств о прохождении обязательного технического осмотра механических транспортных средств и прицепов к ним (далее – бланки свидетельств).</w:t>
      </w:r>
    </w:p>
    <w:bookmarkEnd w:id="52"/>
    <w:bookmarkStart w:name="z11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заявления установленного образца (далее – заявление услугополучателя),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(действий),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со дня поступления заявления услугополучателя, проводит его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 в течение одного часа рассматривает заявления услугополучателя и передает руководителю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контроля на автомобильном транспорте услугодателя в течение одного часа рассматривает заявления услугополучателя и передает специалисту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рассматривает заявления услугополучателя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о выдаче результата оказания государственной услуги для оплаты платежа за услуги реализации бланочной продукции (далее – уведомление) и направляет на подписание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часа с момента поступления платежного документа об уплате за услуги реализации бланочной продукции (далее – платежный документ) оформляет бланки свидетельств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лицо его замещающее в течение одного часа с момента поступления уведомления, подписывает уведомление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с момента поступления исполненных документов, направляет результат оказания государственной услуги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и передача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передача руководителем услугодателя либо лицом его замещающим заявления услугополучателя руководителю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отдела контроля на автомобильном транспорте заявления услугополучателя специалисту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заявления услугополучателя, оформление уведомления и передача на подписание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лицом его замещающим уведомления и направление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уведомления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прием платежного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бланков свидетельств и направление сотруднику канцеляриии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передача результата оказания государственной услуги в ЦОН через курьера.</w:t>
      </w:r>
    </w:p>
    <w:bookmarkEnd w:id="54"/>
    <w:bookmarkStart w:name="z12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bookmarkStart w:name="z1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со дня поступления заявления услугополучателя, проводит его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 в течение одного часа рассматривает заявления услугополучателя и передает руководителю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контроля на автомобильном транспорте услугодателя в течение одного часа рассматривает заявления услугополучателя и передает специалисту отдела контроля на автомобильном транспорте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рассматривает заявления услугополучателя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о выдаче результата оказания государственной услуги для оплаты платежа за услуги реализации бланочной продукции (далее – уведомление) и направляет на подписание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часа с момента поступления платежного документа об уплате за услуги реализации бланочной продукции (далее – платежный документ) оформляет бланки свидетельств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лицо его замещающее в течение одного часа с момента поступления уведомления, подписывает уведомление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с момента поступления исполненных документов, направляет уведомление или результат оказания государственной услуги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приведено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 (далее – регламент).</w:t>
      </w:r>
    </w:p>
    <w:bookmarkEnd w:id="56"/>
    <w:bookmarkStart w:name="z12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7"/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 в течение 15 минут проводит регистрацию заявления услугополучателя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 в течение 15 минут с момента обращения услугополучателя выдает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 после обращения услугополучателя в течение 15 минут направляет платежный документ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сдаче документов в ЦОН, работник ЦОНа выдает услугополучателю расписку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– для физических лиц или наименование – для юридических лиц,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накопительного отдела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исполненных документов в течение 15 минут осуществляет прием результата оказания государственной услуги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услугополучателя в течение 15 минут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 оказании государственной услуги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результата оказания государственной услуги услугополучателю либо его представителю осуществляется работником ЦОНа на основании расписки о приеме документов, в указанный в ней срок, при личном посещении под роспись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платежный шлюз Портала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электронного запроса посредством Портала с приложением электронных копий документов (в формате «pdf»), удостоверенных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поступления электронного запроса услугополучателя последовательность процедур (действий) услугодателя при оказании государственных услуг через Портал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 функционального взаимодействия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бланков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прохождении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механических транспортных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прицепов к ним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операторам технического осмотра»    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(работниками) услугодателя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2547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бланков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прохождении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механических транспортных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прицепов к ним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операторам технического осмотра»    </w:t>
      </w:r>
    </w:p>
    <w:bookmarkEnd w:id="61"/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государственной услуги через ЦОН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13157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Условные обозначения: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8707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бланков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прохождении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механических транспортных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прицепов к ним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операторам технического осмотра»    </w:t>
      </w:r>
    </w:p>
    <w:bookmarkEnd w:id="64"/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государственной услуги через Портал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13538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Условные обозначения: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7310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245</w:t>
      </w:r>
    </w:p>
    <w:bookmarkEnd w:id="67"/>
    <w:bookmarkStart w:name="z14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проезд по территории иностранного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государства перевозчикам Республики Казахстан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международными договорами, ратифицированными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Казахстан»</w:t>
      </w:r>
    </w:p>
    <w:bookmarkEnd w:id="68"/>
    <w:bookmarkStart w:name="z14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9"/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 (далее – государственная услуга) оказывается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Казахстан», утвержденному постановлением Правительства Республики Казахстан от 26 марта 2014 года № 265 «О вопросах оказания государственных услуг в сфере автомобильного транспорта» (далее – Стандарт):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территориальными органами Комитета транспортного контроля Министерства транспорта и коммуникаций Республики Казахстан при выдаче иностранных разрешений на нерегулярные перевозки пассажиров и багажа, иностранных разрешений на перевозку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Комитетом транспортного контроля Министерства транспорта и коммуникаций Республики Казахстан при выдаче иностранных разрешений на регулярные перевозки пассажиров и багажа сроком действия на один календарный год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на получение государственной услуги осуществляется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ЦОН)и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результата оказания государственной услуги услугополучателю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иностранные разрешения на нерегулярные перевозки пассажиров и багажа и на перевозки грузов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иностранные разрешения на регулярные перевозки пассажиров и багажа отечественным перевозчикам в бумажном виде.</w:t>
      </w:r>
    </w:p>
    <w:bookmarkEnd w:id="70"/>
    <w:bookmarkStart w:name="z15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заявления и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 услугодателя в течение одного часа рассматривает документы, представленные услугополучателем и передает специалисту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рассматривает документы, представленные услугополучателем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о выдаче результата оказания государственной услуги с указанием суммы сбора за проезд отечественных автотранспортных средств по территории Республики Казахстан (далее – уведомление) и направляет его в ЦОН посредством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после поступления платежного документа, подтверждающего уплату суммы сбора за проезд (далее – платежный документ), оформляет бланки иностранных разрешений и направляет на подписание руководителю услугодателя либо лицо его замещающее;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лицо его замещающее в течение одного часа подписывает бланки иностранных разрешений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направляет результат оказания государственной услуги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документов, представленных услугополучателем в канцелярии услугодателя и передача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руководителем услугодателя либо лицом его замещающим документов, представленных услугополучателем руководителю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отдела контроля на автомобильном транспорте документов, представленных услугополучателем специалисту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представленных услугополучателем, оформление уведомления и передача на подписание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лицом его замещающим уведомления и направление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уведомления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прием платежного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бланков иностранных разрешений и направление сотруднику канцеляриии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передача результата оказания государственной услуги в ЦОН через курьера.</w:t>
      </w:r>
    </w:p>
    <w:bookmarkEnd w:id="72"/>
    <w:bookmarkStart w:name="z15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 услугодателя в течение одного часа рассматривает документы, представленные услугополучателем и передает специалисту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рассматривает документы, представленные услугополучателем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о выдаче результата оказания государственной услуги с указанием суммы сбора за проезд отечественных автотранспортных средств по территории Республики Казахстан (далее – уведомление) и направляет его в ЦОН посредством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после поступления платежного документа, подтверждающего уплату суммы сбора за проезд (далее – платежный документ), оформляет бланки иностранных разрешений и направляет на подписание руководителю услугодателя либо лицо его замещающее;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лицо его замещающее в течение одного часа подписывает бланки иностранных разрешений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направляет результат оказания государственной услуги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 (далее – регламент).</w:t>
      </w:r>
    </w:p>
    <w:bookmarkEnd w:id="74"/>
    <w:bookmarkStart w:name="z16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5"/>
    <w:bookmarkStart w:name="z1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 в течение 15 минут проводит регистрацию заявления услугополучателя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 в течение 15 минут с момента обращения услугополучателя выдает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 с момента обращения услугополучателя в течение 15 минут направляет платежный документ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сдаче документов в ЦОН, работник ЦОНа выдает услугополучателю расписку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ответственного лица, принявшего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– для физических лиц или наименование – для юридических лиц,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накопительного отдела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исполненных документов в течение 15 минут осуществляет прием результата оказания государственной услуги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обращения услугополучателя в течение 15 минут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 оказании государственной услуги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результата оказания государственной услуги услугополучателю либо его представителю осуществляется работником ЦОНа на основании расписки о приеме документов, в указанный в ней срок, при личном посещении под роспись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платежный шлюз Портала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электронного запроса посредством Портала с приложением электронных копий документов (в формате «pdf»), удостоверенных ЭЦП услугополучателя (далее – электронный запрос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поступления электронного запроса услугополучателя последовательность процедур (действий) услугодателя при оказании государственных услуг через Портал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 функционального взаимодействия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1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проезд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международными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договорами, ратифицированными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Казахстан»      </w:t>
      </w:r>
    </w:p>
    <w:bookmarkEnd w:id="77"/>
    <w:bookmarkStart w:name="z1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(работниками) услугодателя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29921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проезд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международными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договорами, ратифицированными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Казахстан»      </w:t>
      </w:r>
    </w:p>
    <w:bookmarkEnd w:id="79"/>
    <w:bookmarkStart w:name="z1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государственной услуги через ЦОН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13284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3284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Условные обозначения: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7089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проезд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международными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договорами, ратифицированными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Казахстан»      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государственной услуги через Портал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112649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2649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Условные обозначения: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718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245</w:t>
      </w:r>
    </w:p>
    <w:bookmarkEnd w:id="85"/>
    <w:bookmarkStart w:name="z18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специального разрешения на перевозку</w:t>
      </w:r>
      <w:r>
        <w:br/>
      </w:r>
      <w:r>
        <w:rPr>
          <w:rFonts w:ascii="Times New Roman"/>
          <w:b/>
          <w:i w:val="false"/>
          <w:color w:val="000000"/>
        </w:rPr>
        <w:t>
опасного груза классов 1, 6 и 7»</w:t>
      </w:r>
    </w:p>
    <w:bookmarkEnd w:id="86"/>
    <w:bookmarkStart w:name="z18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7"/>
    <w:bookmarkStart w:name="z1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специального разрешения на перевозку опасного груза классов 1, 6 и 7»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специального разрешения на перевозку опасного груза классов 1, 6 и 7», утвержденному постановлением Правительства Республики Казахстан от 26 марта 2014 года № 265 «О вопросах оказания государственных услуг в сфере автомобильного транспорта» (далее – Стандарт) территориальными органами Комитета транспортного контроля Министерства транспорта и коммуникаций Республики Казахстан (далее – услугодатель)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на получение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отечественного услугополучателя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результата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является – специальное разрешение на осуществление перевозки опасных грузов классов 1, 6 и 7 автотранспортным средством в бумажном виде (далее – специальное разрешение).</w:t>
      </w:r>
    </w:p>
    <w:bookmarkEnd w:id="88"/>
    <w:bookmarkStart w:name="z18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89"/>
    <w:bookmarkStart w:name="z1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заявления и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 в течение одного часа рассматривает документы, представленные услугополучателем и передает специалисту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рассматривает документы, представленные услугополучателем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специальное разрешение и направляет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лицо его замещающее в течение одного часа подписывает специальное разрешение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направляет в ЦОН через курьера либо в течение 10 минут выдает иностранному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документов, представленных услугополучателем в канцелярии услугодателя и передача их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руководителем услугодателя либо лицом его замещающим документов, представленных услугополучателем руководителю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отдела контроля на автомобильном транспорте документов, представленных услугополучателем специалисту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представленных услугополучателем, оформление специального разрешения и передача для подписания руководителю услугодателя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лицом его замещающим специального разрешения и направление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оказания государственной услуги в ЦОН через курьера либо его выдача иностранному услугополучателю.</w:t>
      </w:r>
    </w:p>
    <w:bookmarkEnd w:id="90"/>
    <w:bookmarkStart w:name="z19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1"/>
    <w:bookmarkStart w:name="z1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одного часа после поступления документов, представленных услугополучателем, проводит их регистрацию и передает на рассмотрение руководителю услугодателя либо лицу его замещающему;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 в течение одного часа рассматривает документы, представленные услугополучателем и передает специалисту отдела контроля на автомобильном транспорте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рассматривает документы, представленные услугополучателем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специальное разрешение и направляет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лицо его замещающее в течение одного часа подписывает специальное разрешение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направляет в ЦОН через курьера либо в течение 10 минут выдает иностранному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приведены в блок-схемах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специального разрешения на перевозку опасного груза классов 1, 6 и 7» (далее – регламент).</w:t>
      </w:r>
    </w:p>
    <w:bookmarkEnd w:id="92"/>
    <w:bookmarkStart w:name="z1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3"/>
    <w:bookmarkStart w:name="z1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ЦОН, длительность обработки запроса отечественного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течение 15 минут проводит регистрацию документов, представленных услугополучателем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в ЦОН, работник ЦОНа выдает отечественному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ответственного лица, принявшего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– для физических лиц или наименование – для юридических лиц,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исполненных документов в течение 15 минут осуществляет прием результата оказания государственной услуги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обращения услугополучателя в течение 15 минут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 оказании государственной услуги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результата оказания государственной услуги услугополучателю либо его представителю, осуществляется на основании расписки о приеме документов, в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электронного запроса посредством Портала с приложением электронных копий документов (в формате «pdf»), удостоверенных ЭЦП услугополучателя (далее – электронный запрос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поступления электронного запроса услугополучателя последовательность процедур (действий) услугодателя при оказании государственных услуг через Портал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 функционального взаимодействия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2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специального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перевозку опасного груза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классов 1, 6 и 7»         </w:t>
      </w:r>
    </w:p>
    <w:bookmarkEnd w:id="95"/>
    <w:bookmarkStart w:name="z2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подразделений (работников) услугодателя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27508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специального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перевозку опасного груза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классов 1, 6 и 7»         </w:t>
      </w:r>
    </w:p>
    <w:bookmarkEnd w:id="97"/>
    <w:bookmarkStart w:name="z2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государственной услуги через ЦОН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111760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Условные обозначения: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0866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специального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перевозку опасного груза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классов 1, 6 и 7»         </w:t>
      </w:r>
    </w:p>
    <w:bookmarkEnd w:id="100"/>
    <w:bookmarkStart w:name="z2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государственной услуги через Портал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11493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Условные обозначения: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213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