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b88b3c" w14:textId="db88b3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автомобильного транспорта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транспорта и коммуникаций Республики Казахстан от 10 апреля 2014 года № 245. Зарегистрирован в Министерстве юстиции Республики Казахстан 15 мая 2014 года № 9430. Утратил силу приказом Министра по инвестициям и развитию Республики Казахстан от 29 мая 2015 года № 671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приказом Министра по инвестициям и развитию РК от 29.05.2015 </w:t>
      </w:r>
      <w:r>
        <w:rPr>
          <w:rFonts w:ascii="Times New Roman"/>
          <w:b w:val="false"/>
          <w:i w:val="false"/>
          <w:color w:val="ff0000"/>
          <w:sz w:val="28"/>
        </w:rPr>
        <w:t>№ 671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международного сертификата взвешивания грузовых транспортных средств»;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удостоверения допуска к осуществлению международных автомобильных перевозок и карточки допуска»;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«Включение в реестр операторов технического осмотра»;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бланков свидетельств о прохождении обязательного технического осмотра механических транспортных средств и прицепов к ним операторам технического осмотра»;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проезд по территории иностранного государства перевозчикам Республики Казахстан в соответствии с международными договорами, ратифицированными Республикой Казахстан»;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специального разрешения на перевозку опасного груза классов 1, 6 и 7».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транспорта и коммуникаций Республики Казахстан от 26 ноября 2012 года № 815 «Об утверждении регламента государственной услуги «Выдача удостоверения допуска к осуществлению международных автомобильных перевозок и карточки допуска» (зарегистрирован в Реестре государственной регистрации нормативных правовых актов под № 8145, опубликован 17 апреля 2013 года в газете «Казахстанская правда» № 134-135 (27408-27409), 17 апреля 2013 года в газете «Егемен Казахстан» № 108 (28047));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транспорта и коммуникаций Республики Казахстан от 26 ноября 2012 года № 817 «Об утверждении регламента государственной услуги «Выдача разрешений на проезд по территории иностранного государства перевозчикам Республики Казахстан в соответствии с международными договорами, ратифицированными Республикой Казахстан» (зарегистрирован в Реестре государственной регистрации нормативных правовых актов под № 8138, опубликован 5 июня 2013 года в газете «Казахстанская правда» № 190-191 (27464-27465), 5 июня 2013 года в газете «Егемен Казахстан» № 141 (28080));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транспорта и коммуникаций Республики Казахстан от 26 ноября 2012 года № 816 «Об утверждении регламента государственной услуги «Включение в реестр операторов технического осмотра» (зарегистрирован в Реестре государственной регистрации нормативных правовых актов под № 8137, опубликован 17 апреля 2013 года в газете «Казахстанская правда» № 134-135 (27408-27409), 17 апреля 2013 года в газете «Егемен Казахстан» № 108 (28047));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транспорта и коммуникаций Республики Казахстан от 27 ноября 2012 года № 828 «Об утверждении регламента государственной услуги «Выдача бланков свидетельств о прохождении обязательного технического осмотра механических транспортных средств и прицепов к ним операторам технического осмотра» (зарегистрирован в Реестре государственной регистрации нормативных правовых актов № 8200, опубликован 12 июня 2013 года в газете «Казахстанская правда» № 198-199 (27472-27473), 12 июня 2013 года в газете «Егемен Казахстан» № 146 (28085)).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транспортного контроля Министерства транспорта и коммуникаций Республики Казахстан (Асавбаев А.А.)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установленном законодательством порядке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государственной регистрации настоящего приказа в Министерстве юстиции Республики Казахстан, официальное опубликование в средствах массовой информации, в том числе на интернет-ресурсе Министерства транспорта и коммуникаций Республики Казахстан и размещение его на интранет-портале государственных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в Министерстве юстиции Республики Казахстан, направление копии на официальное опубликование в информационно-правовую систему «Әділет» республиканского государственного предприятия на праве хозяйственного ведения «Республиканский центр правовой информации Министерства юстиции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в Юридический департамент Министерства транспорта и коммуникаций Республики Казахстан сведений о государственной регистрации и о направлении на опубликование в средствах массовой информации в течение 5 рабочих дней после государственной регистрации настоящего приказа в Министерстве юстиции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транспорта и коммуникаций Республики Казахстан Бектурова А.Г.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Ж. Касымбек</w:t>
      </w:r>
    </w:p>
    <w:bookmarkStart w:name="z2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245</w:t>
      </w:r>
    </w:p>
    <w:bookmarkEnd w:id="1"/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международного сертификата взвешивания</w:t>
      </w:r>
      <w:r>
        <w:br/>
      </w:r>
      <w:r>
        <w:rPr>
          <w:rFonts w:ascii="Times New Roman"/>
          <w:b/>
          <w:i w:val="false"/>
          <w:color w:val="000000"/>
        </w:rPr>
        <w:t>
грузовых транспортных средств»</w:t>
      </w:r>
    </w:p>
    <w:bookmarkEnd w:id="2"/>
    <w:bookmarkStart w:name="z2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3"/>
    <w:bookmarkStart w:name="z2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международного сертификата взвешивания грузовых транспортных средств»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4 июля 2003 года «Об автомобильном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международного сертификата взвешивания грузовых транспортных средств», утвержденному постановлением Правительства Республики Казахстан от 26 марта 2014 года № 265 «О вопросах оказания государственных услуг в сфере автомобильного транспорта», территориальными органами Комитета транспортного контроля Министерства транспорта и коммуникаций Республики Казахстан на стационарных постах транспортного контроля по территории Республики Казахстан, расположенные на пути следования транспортного средства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международный сертификата взвешивания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грузовых транспортных средств (далее – сертификат взвешивания) в бумажном виде.</w:t>
      </w:r>
    </w:p>
    <w:bookmarkEnd w:id="4"/>
    <w:bookmarkStart w:name="z2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5"/>
    <w:bookmarkStart w:name="z2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 процесса оказания государственной услуги сотрудником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тридцати минут с момента обращения услугополучателя проводит регистрацию заявления и осуществляет взвешивание транспортного средства;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пятнадцати минут оформляет и выдает сертификат взвешивания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взвешивание транспортного средства;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оформление и выдача сертификата взвешивания услугополучателю.</w:t>
      </w:r>
    </w:p>
    <w:bookmarkEnd w:id="6"/>
    <w:bookmarkStart w:name="z3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 xml:space="preserve">
оказания государственной услуги </w:t>
      </w:r>
    </w:p>
    <w:bookmarkEnd w:id="7"/>
    <w:bookmarkStart w:name="z3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задействован сотрудник услугодателя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Последовательность и длительность процедур (действий) сотрудника подразделения услугодателя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тридцати минут с момента обращения услугополучателя, проводит регистрацию заявления услугополучателя и осуществляет взвешивания транспортного средства;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пятнадцати минут оформляет и выдает сертификат взвешивания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 приведено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международного сертификата взвешивания грузовых транспортных средств».</w:t>
      </w:r>
    </w:p>
    <w:bookmarkEnd w:id="8"/>
    <w:bookmarkStart w:name="z3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"/>
    <w:bookmarkStart w:name="z3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через центры обслуживания населения и (или) иными услугодателями не оказывается.</w:t>
      </w:r>
    </w:p>
    <w:bookmarkEnd w:id="10"/>
    <w:bookmarkStart w:name="z3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международного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сертификата взвешивания грузовых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транспортных средств»       </w:t>
      </w:r>
    </w:p>
    <w:bookmarkEnd w:id="11"/>
    <w:bookmarkStart w:name="z3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Описание последовательности процедур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 (работниками) услугодателя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9563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245</w:t>
      </w:r>
    </w:p>
    <w:bookmarkEnd w:id="13"/>
    <w:bookmarkStart w:name="z4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удостоверения допуска к осуществлению международных</w:t>
      </w:r>
      <w:r>
        <w:br/>
      </w:r>
      <w:r>
        <w:rPr>
          <w:rFonts w:ascii="Times New Roman"/>
          <w:b/>
          <w:i w:val="false"/>
          <w:color w:val="000000"/>
        </w:rPr>
        <w:t>
автомобильных перевозок и карточки допуска»</w:t>
      </w:r>
    </w:p>
    <w:bookmarkEnd w:id="14"/>
    <w:bookmarkStart w:name="z4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15"/>
    <w:bookmarkStart w:name="z4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удостоверения допуска к осуществлению международных автомобильных перевозок и карточки допуска»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4 июля 2003 года «Об автомобильном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удостоверения допуска к осуществлению международных автомобильных перевозок и карточки допуска», утвержденному постановлением Правительства Республики Казахстан от 26 марта 2014 года № 265 «О вопросах оказания государственных услуг в сфере автомобильного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на получение государственной услуги осуществляется через Республиканское государственное предприятие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 и веб-портал «электронного правительства»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Выдача результата оказания государственной услуги осуществляется через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удостоверения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допуска к осуществлению международных автомобильных перевозок грузов (далее – удостоверение допуска) и </w:t>
      </w:r>
      <w:r>
        <w:rPr>
          <w:rFonts w:ascii="Times New Roman"/>
          <w:b w:val="false"/>
          <w:i w:val="false"/>
          <w:color w:val="000000"/>
          <w:sz w:val="28"/>
        </w:rPr>
        <w:t>карточки допуска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автотранспортное средство (далее – карточка допуска) в бумажном виде.</w:t>
      </w:r>
    </w:p>
    <w:bookmarkEnd w:id="16"/>
    <w:bookmarkStart w:name="z4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17"/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получение услугодателем заявления и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 услугополучателя,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отдела контроля на автомобильном транспорте услугодателя в течение одного часа рассматривает документы, представленные услугополучателем и передает специалисту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специалист отдела контроля на автомобильном транспорте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удостоверение допуска и карточки допуска и направляет на подписание руководителю услугодателя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либо лицо его замещающее в течение одного часа подписывает удостоверение допуска и карточки допуска и направляет сотруднику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в течение одного часа направляет результат оказания государственной услуги в ЦОН через курьера.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документов, представленных услугополучателем в канцелярии услугодателя и передача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руководителем услугодателя либо лицом его замещающим документов, представленных услугополучателем руководителю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передача руководителем отдела контроля на автомобильном транспорте документов, представленных услугополучателем специалисту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проверка документов, представленных услугополучателем, оформление удостоверения допуска и карточки допуска и передача для подписания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лицом его замещающим удостоверение допуска и карточки допуска и направление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результата оказания государственной услуги в ЦОН через курьера.</w:t>
      </w:r>
    </w:p>
    <w:bookmarkEnd w:id="18"/>
    <w:bookmarkStart w:name="z5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19"/>
    <w:bookmarkStart w:name="z5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 услугополучателя,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отдела контроля на автомобильном транспорте услугодателя в течение одного часа рассматривает документы, представленные услугополучателем и передает специалисту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специалист отдела контроля на автомобильном транспорте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удостоверение допуска и карточки допуска и направляет на подписание руководителю услугодателя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либо лицо его замещающее в течение одного часа подписывает удостоверение допуска и карточки допуска и направляет сотруднику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в течение одного часа направляет результат оказания государственной услуги в ЦОН через курьера.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услугодателя приведено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удостоверения допуска к осуществлению международных автомобильных перевозок и карточки допуска» (далее – регламент).</w:t>
      </w:r>
    </w:p>
    <w:bookmarkEnd w:id="20"/>
    <w:bookmarkStart w:name="z5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1"/>
    <w:bookmarkStart w:name="z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 в течение 15 минут проводит регистрацию документов, представленных услугополучателем и направляет услугодателю в форме электронных копий документов посредством информационной системы, удостоверенных электронной цифровой подписью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сдаче документов в ЦОН, работник ЦОНа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наименование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(при его наличии) – для физических лиц или наименование – для юридических лиц,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после поступления исполненных документов в течение 15 минут осуществляет прием результата оказания государственной услуги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обращения услугополучателя в течение 15 минут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Сведения о документе, удостоверяющим личность, о государственной регистрации (перерегистрации) юридического лица, о государственной регистрации индивидуального предпринимателя, содержащиеся в государственных информационных системах сотрудник ЦОНа получает из соответствующих государственных информационных систем посредством информационной системы мониторинга оказания государственных услуг в форме электронных документов, удостоверенных ЭЦП уполномоченных лиц государственных органов.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 функционального взаимодействия при оказании государственной услуги через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Выдача результата оказания государственной услуги услугополучателю либо его представителю осуществляется работником ЦОНа на основании расписки о приеме документов, в указанный в ней срок, при личном посещении под роспись и по предъявлению документа, удостоверяющего личность, доверенности на получение товароматериальных ценностей установленной формы и платежного документа, за исключением случаев оплаты через платежный шлюз Портала (для представителя услугополучателя).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подача электронного запроса посредством Портала с приложением электронных копий документов (в формате «pdf»), удостоверенных ЭЦП услугополучателя (далее – электронный запрос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поступления электронного запроса услугополучателя последовательность процедур (действий) услугодателя при оказании государственных услуг через Портал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Диаграмма функционального взаимодействия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6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удостоверения допуска 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осуществлению международных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автомобильных перевозок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карточки допуска»        </w:t>
      </w:r>
    </w:p>
    <w:bookmarkEnd w:id="23"/>
    <w:bookmarkStart w:name="z6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Описание последовательности процедур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 (работниками) услугодателя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137160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удостоверения допуска 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осуществлению международных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автомобильных перевозок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карточки допуска»        </w:t>
      </w:r>
    </w:p>
    <w:bookmarkEnd w:id="25"/>
    <w:bookmarkStart w:name="z6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государственной услуги через ЦОН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120142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Условные обозначения: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5184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удостоверения допуска 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осуществлению международных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автомобильных перевозок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карточки допуска»        </w:t>
      </w:r>
    </w:p>
    <w:bookmarkEnd w:id="28"/>
    <w:bookmarkStart w:name="z7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взаимодействия при оказании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услуги через Портал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114681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Условные обозначения: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2771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245</w:t>
      </w:r>
    </w:p>
    <w:bookmarkEnd w:id="31"/>
    <w:bookmarkStart w:name="z7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«Включение в реестр операторов технического осмотра»</w:t>
      </w:r>
    </w:p>
    <w:bookmarkEnd w:id="32"/>
    <w:bookmarkStart w:name="z7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33"/>
    <w:bookmarkStart w:name="z7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«Включение в реестр операторов технического осмотра»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18-1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июля 1996 года «О безопасности дорожного движения»,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«Включение в реестр операторов технического осмотра», утвержденному постановлением Правительства Республики Казахстан от 26 марта 2014 года № 265 «О вопросах оказания государственных услуг в сфере автомобильного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 заявлений на получение государственной услуги осуществляется через Республиканское государственное предприятие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 и веб-портал «электронного правительства»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Выдача результата оказания государственной услуги осуществляется через ЦОН или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– включение в реестр операторов технического осмотра либо мотивированный ответ об отказе в предоставлении государственной услуги (далее – мотивированный отказ)в бумажном и (или) электронном виде.</w:t>
      </w:r>
    </w:p>
    <w:bookmarkEnd w:id="34"/>
    <w:bookmarkStart w:name="z8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 xml:space="preserve">
оказания государственной услуги </w:t>
      </w:r>
    </w:p>
    <w:bookmarkEnd w:id="35"/>
    <w:bookmarkStart w:name="z8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получение услугодателем заявления и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 услугополучателя,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отдела контроля на автомобильном транспорте услугодателя в течение одного часа рассматривает документы, представленные услугополучателем и передает специалисту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специалист отдела контроля на автомобильном транспорте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уведомление о включении в реестр операторов технического осмотра (далее – уведомление) либо мотивированный отказ и направляет на подписание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либо лицо его замещающее в течение одного часа подписывает уведомление либо мотивированный отказ и направляет сотруднику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в течение одного часа направляет результат оказания государственной услуги в ЦОН через курьера.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документов, представленных услугополучателем в канцелярии услугодателя и передача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руководителем услугодателя либо лицом его замещающим документов, представленных услугополучателем руководителю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передача руководителем отдела контроля на автомобильном транспорте документов, представленных услугополучателем специалисту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проверка документов, представленных услугополучателем, оформление уведомления либо мотивированного отказа и передача на подписание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лицом его замещающим уведомление либо мотивированный отказ и направление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результата оказания государственной услуги в ЦОН через курьера.</w:t>
      </w:r>
    </w:p>
    <w:bookmarkEnd w:id="36"/>
    <w:bookmarkStart w:name="z8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37"/>
    <w:bookmarkStart w:name="z8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оказания государственной услуги задействованы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 услугополучателя,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отдела контроля на автомобильном транспорте услугодателя в течение одного часа рассматривает документы, представленные услугополучателем и передает специалисту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специалист отдела контроля на автомобильном транспорте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уведомление либо мотивированный отказ и направляет на подписание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либо лицо его замещающее в течение одного часа подписывает уведомление либо мотивированный отказ и направляет сотруднику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в течение одного часа направляет результат оказания государственной услуги в ЦОН через курьера.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услугодателя приведено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«Включение в реестр операторов технического осмотра» (далее – регламент).</w:t>
      </w:r>
    </w:p>
    <w:bookmarkEnd w:id="38"/>
    <w:bookmarkStart w:name="z8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9"/>
    <w:bookmarkStart w:name="z9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 в течение 15 минут проводит регистрацию документов, представленных услугополучателем и направляет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ЦОН в течение 15 минут с момента обращения услугополучателя выдает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При сдаче документов в ЦОН, работник ЦОНа выдает услугополучателю расписку о приеме соответствующих документов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наименование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(при его наличии) – для физических лиц или наименование – для юридических лиц,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после поступления исполненных документов в течение 15 минут осуществляет прием результата оказания государственной услуги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обращения услугополучателя в течение 15 минут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Сведения о документе, удостоверяющим личность, о государственной регистрации (перерегистрации) юридического лица, о государственной регистрации индивидуального предпринимателя, содержащиеся в государственных информационных системах сотрудник ЦОНа получает из соответствующих государственных информационных систем посредством информационной системы мониторинга оказания государственных услуг в форме электронных документов, удостоверенных электронной цифровой подписью уполномоченных лиц государственных органов.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 функционального взаимодействия при оказании государственной услуги через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Выдача результата оказания государственной услуги услугополучателю либо его представителю осуществляется работником ЦОНа на основании расписки о приеме документов, в указанный в ней срок после получения уведомления о выдаче результата оказания государственной услуги, при личном посещении и по предъявлению документа, удостоверяющего личность, доверенности на получение товароматериальных ценностей установленной формы.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подача электронного запроса посредством Портала с приложением электронных копий документов (в формате «pdf»), удостоверенных ЭЦП услугополучателя (далее – электронный запрос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поступления электронного запроса услугополучателя последовательность процедур (действий) услугодателя при оказании государственных услуг через Портал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Результат оказания государственной услуги направляется услугодателем в «личный кабинет» услугополучателя на Портале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Диаграмма функционального взаимодействия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"/>
    <w:bookmarkStart w:name="z10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«Включение в реестр операторов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    </w:t>
      </w:r>
    </w:p>
    <w:bookmarkEnd w:id="41"/>
    <w:bookmarkStart w:name="z10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Описание последовательности процедур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 (работниками) услугодателя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125984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«Включение в реестр операторов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    </w:t>
      </w:r>
    </w:p>
    <w:bookmarkEnd w:id="43"/>
    <w:bookmarkStart w:name="z10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государственной услуги через ЦОН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112141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Условные обозначения: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613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«Включение в реестр операторов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    </w:t>
      </w:r>
    </w:p>
    <w:bookmarkEnd w:id="46"/>
    <w:bookmarkStart w:name="z10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государственной услуги через Портал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112776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   Условные обозначения: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3820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245</w:t>
      </w:r>
    </w:p>
    <w:bookmarkEnd w:id="49"/>
    <w:bookmarkStart w:name="z11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бланков свидетельств о прохождении обязательного</w:t>
      </w:r>
      <w:r>
        <w:br/>
      </w:r>
      <w:r>
        <w:rPr>
          <w:rFonts w:ascii="Times New Roman"/>
          <w:b/>
          <w:i w:val="false"/>
          <w:color w:val="000000"/>
        </w:rPr>
        <w:t>
технического осмотра механических транспортных средств и</w:t>
      </w:r>
      <w:r>
        <w:br/>
      </w:r>
      <w:r>
        <w:rPr>
          <w:rFonts w:ascii="Times New Roman"/>
          <w:b/>
          <w:i w:val="false"/>
          <w:color w:val="000000"/>
        </w:rPr>
        <w:t>
прицепов к ним операторам технического осмотра»</w:t>
      </w:r>
    </w:p>
    <w:bookmarkEnd w:id="50"/>
    <w:bookmarkStart w:name="z11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51"/>
    <w:bookmarkStart w:name="z11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бланков свидетельств о прохождении обязательного технического осмотра механических транспортных средств и прицепов к ним операторам технического осмотра» (далее – государственная услуга) оказывается на основании подпункта 7) </w:t>
      </w:r>
      <w:r>
        <w:rPr>
          <w:rFonts w:ascii="Times New Roman"/>
          <w:b w:val="false"/>
          <w:i w:val="false"/>
          <w:color w:val="000000"/>
          <w:sz w:val="28"/>
        </w:rPr>
        <w:t>статьи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июля 1996 года «О безопасности дорожного движения»,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бланков свидетельств о прохождении обязательного технического осмотра механических транспортных средств и прицепов к ним операторам технического осмотра», утвержденным постановлением Правительства Республики Казахстан от 26 марта 2014 года № 265 «О вопросах оказания государственных услуг в сфере автомобильного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на получение государственной услуги осуществляется через Республиканское государственное предприятие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 и веб-портал «электронного правительства»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Выдача результатов государственной услуги производится через ЦОН.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 оказания государственной услуги – бланки свидетельств о прохождении обязательного технического осмотра механических транспортных средств и прицепов к ним (далее – бланки свидетельств).</w:t>
      </w:r>
    </w:p>
    <w:bookmarkEnd w:id="52"/>
    <w:bookmarkStart w:name="z11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3"/>
    <w:bookmarkStart w:name="z11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получение услугодателем заявления установленного образца (далее – заявление услугополучателя),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(действий),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со дня поступления заявления услугополучателя, проводит его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заявления услугополучателя и передает руководителю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отдела контроля на автомобильном транспорте услугодателя в течение одного часа рассматривает заявления услугополучателя и передает специалисту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рассматривает заявления услугополучателя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уведомление о выдаче результата оказания государственной услуги для оплаты платежа за услуги реализации бланочной продукции (далее – уведомление) и направляет на подписание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часа с момента поступления платежного документа об уплате за услуги реализации бланочной продукции (далее – платежный документ) оформляет бланки свидетельств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либо лицо его замещающее в течение одного часа с момента поступления уведомления, подписывает уведомление и направляет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часа с момента поступления исполненных документов, направляет результат оказания государственной услуги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услугополучателя и передача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передача руководителем услугодателя либо лицом его замещающим заявления услугополучателя руководителю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передача руководителем отдела контроля на автомобильном транспорте заявления услугополучателя специалисту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проверка заявления услугополучателя, оформление уведомления и передача на подписание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лицом его замещающим уведомления и направление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уведомления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прием платежного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оформление бланков свидетельств и направление сотруднику канцеляриии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передача результата оказания государственной услуги в ЦОН через курьера.</w:t>
      </w:r>
    </w:p>
    <w:bookmarkEnd w:id="54"/>
    <w:bookmarkStart w:name="z12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5"/>
    <w:bookmarkStart w:name="z12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последовательности процедур (действий) между структурными подразделениями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со дня поступления заявления услугополучателя, проводит его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заявления услугополучателя и передает руководителю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отдела контроля на автомобильном транспорте услугодателя в течение одного часа рассматривает заявления услугополучателя и передает специалисту отдела контроля на автомобильном транспорте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рассматривает заявления услугополучателя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уведомление о выдаче результата оказания государственной услуги для оплаты платежа за услуги реализации бланочной продукции (далее – уведомление) и направляет на подписание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часа с момента поступления платежного документа об уплате за услуги реализации бланочной продукции (далее – платежный документ) оформляет бланки свидетельств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либо лицо его замещающее в течение одного часа с момента поступления уведомления,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часа с момента поступления исполненных документов, направляет уведомление или результат оказания государственной услуги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услугодателя приведено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бланков свидетельств о прохождении обязательного технического осмотра механических транспортных средств и прицепов к ним операторам технического осмотра» (далее – регламент).</w:t>
      </w:r>
    </w:p>
    <w:bookmarkEnd w:id="56"/>
    <w:bookmarkStart w:name="z12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7"/>
    <w:bookmarkStart w:name="z12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 в течение 15 минут проводит регистрацию заявления услугополучателя и направляет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ЦОН в течение 15 минут с момента обращения услугополучателя выдает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 после обращения услугополучателя в течение 15 минут направляет платежный документ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При сдаче документов в ЦОН, работник ЦОНа выдает услугополучателю расписку о приеме соответствующих документов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наименование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(при его наличии) – для физических лиц или наименование – для юридических лиц,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накопительного отдела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после поступления исполненных документов в течение 15 минут осуществляет прием результата оказания государственной услуги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услугополучателя в течение 15 минут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Сведения о документе, удостоверяющим личность, о государственной регистрации (перерегистрации) юридического лица, о государственной регистрации индивидуального предпринимателя, содержащиеся в государственных информационных системах сотрудник ЦОНа получает из соответствующих государственных информационных систем посредством информационной системы мониторинга оказания государственных услуг в форме электронных документов, удостоверенных ЭЦП уполномоченных лиц государственных органов.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 функционального взаимодействия при оказании государственной услуги через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Портала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Выдача результата оказания государственной услуги услугополучателю либо его представителю осуществляется работником ЦОНа на основании расписки о приеме документов, в указанный в ней срок, при личном посещении под роспись и по предъявлению документа, удостоверяющего личность, доверенности на получение товароматериальных ценностей установленной формы и платежного документа, за исключением случаев оплаты через платежный шлюз Портала (для представителя услугополучателя).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подача электронного запроса посредством Портала с приложением электронных копий документов (в формате «pdf»), удостоверенных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поступления электронного запроса услугополучателя последовательность процедур (действий) услугодателя при оказании государственных услуг через Портал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Диаграмма функционального взаимодействия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13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бланков свидетельств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прохождении обязательного технического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осмотра механических транспортных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прицепов к ним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операторам технического осмотра»    </w:t>
      </w:r>
    </w:p>
    <w:bookmarkEnd w:id="59"/>
    <w:bookmarkStart w:name="z13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Описание последовательности процедур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(работниками) услугодателя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125476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бланков свидетельств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прохождении обязательного технического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осмотра механических транспортных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прицепов к ним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операторам технического осмотра»    </w:t>
      </w:r>
    </w:p>
    <w:bookmarkEnd w:id="61"/>
    <w:bookmarkStart w:name="z13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государственной услуги через ЦОН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113157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Условные обозначения: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68707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бланков свидетельств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прохождении обязательного технического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осмотра механических транспортных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прицепов к ним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операторам технического осмотра»    </w:t>
      </w:r>
    </w:p>
    <w:bookmarkEnd w:id="64"/>
    <w:bookmarkStart w:name="z14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государственной услуги через Портал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113538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Условные обозначения: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7310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245</w:t>
      </w:r>
    </w:p>
    <w:bookmarkEnd w:id="67"/>
    <w:bookmarkStart w:name="z14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проезд по территории иностранного</w:t>
      </w:r>
      <w:r>
        <w:br/>
      </w:r>
      <w:r>
        <w:rPr>
          <w:rFonts w:ascii="Times New Roman"/>
          <w:b/>
          <w:i w:val="false"/>
          <w:color w:val="000000"/>
        </w:rPr>
        <w:t>
государства перевозчикам Республики Казахстан в соответствии</w:t>
      </w:r>
      <w:r>
        <w:br/>
      </w:r>
      <w:r>
        <w:rPr>
          <w:rFonts w:ascii="Times New Roman"/>
          <w:b/>
          <w:i w:val="false"/>
          <w:color w:val="000000"/>
        </w:rPr>
        <w:t>
с международными договорами, ратифицированными</w:t>
      </w:r>
      <w:r>
        <w:br/>
      </w:r>
      <w:r>
        <w:rPr>
          <w:rFonts w:ascii="Times New Roman"/>
          <w:b/>
          <w:i w:val="false"/>
          <w:color w:val="000000"/>
        </w:rPr>
        <w:t>
Республикой Казахстан»</w:t>
      </w:r>
    </w:p>
    <w:bookmarkEnd w:id="68"/>
    <w:bookmarkStart w:name="z14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69"/>
    <w:bookmarkStart w:name="z14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разрешения на проезд по территории иностранного государства перевозчикам Республики Казахстан в соответствии с международными договорами, ратифицированными Республикой Казахстан» (далее – государственная услуга) оказывается в соответствии с подпунктом 15) </w:t>
      </w:r>
      <w:r>
        <w:rPr>
          <w:rFonts w:ascii="Times New Roman"/>
          <w:b w:val="false"/>
          <w:i w:val="false"/>
          <w:color w:val="000000"/>
          <w:sz w:val="28"/>
        </w:rPr>
        <w:t>статьи 19-7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4 июля 2003 года «Об автомобильном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проезд по территории иностранного государства перевозчикам Республики Казахстан в соответствии с международными договорами, ратифицированными Республикой Казахстан», утвержденному постановлением Правительства Республики Казахстан от 26 марта 2014 года № 265 «О вопросах оказания государственных услуг в сфере автомобильного транспорта» (далее – Стандарт):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территориальными органами Комитета транспортного контроля Министерства транспорта и коммуникаций Республики Казахстан при выдаче иностранных разрешений на нерегулярные перевозки пассажиров и багажа, иностранных разрешений на перевозку грузов;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Комитетом транспортного контроля Министерства транспорта и коммуникаций Республики Казахстан при выдаче иностранных разрешений на регулярные перевозки пассажиров и багажа сроком действия на один календарный год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на получение государственной услуги осуществляется через Республиканское государственное предприятие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ЦОН)и веб-портал «электронного правительства»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Выдача результата оказания государственной услуги услугополучателю осуществляется через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иностранные разрешения на нерегулярные перевозки пассажиров и багажа и на перевозки грузов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иностранные разрешения на регулярные перевозки пассажиров и багажа отечественным перевозчикам в бумажном виде.</w:t>
      </w:r>
    </w:p>
    <w:bookmarkEnd w:id="70"/>
    <w:bookmarkStart w:name="z15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71"/>
    <w:bookmarkStart w:name="z15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получение услугодателем заявления и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 услугополучателя,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структурного подразделения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структурного подразделения услугодателя в течение одного часа рассматривает документы, представленные услугополучателем и передает специалисту структурного подразделения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структурного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уведомление о выдаче результата оказания государственной услуги с указанием суммы сбора за проезд отечественных автотранспортных средств по территории Республики Казахстан (далее – уведомление) и направляет его в ЦОН посредством информационной 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одного рабочего дня после поступления платежного документа, подтверждающего уплату суммы сбора за проезд (далее – платежный документ), оформляет бланки иностранных разрешений и направляет на подписание руководителю услугодателя либо лицо его замещающее;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либо лицо его замещающее в течение одного часа подписывает бланки иностранных разрешений и направляет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часа направляет результат оказания государственной услуги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документов, представленных услугополучателем в канцелярии услугодателя и передача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руководителем услугодателя либо лицом его замещающим документов, представленных услугополучателем руководителю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передача руководителем отдела контроля на автомобильном транспорте документов, представленных услугополучателем специалисту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проверка документов, представленных услугополучателем, оформление уведомления и передача на подписание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лицом его замещающим уведомления и направление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уведомления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прием платежного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оформление бланков иностранных разрешений и направление сотруднику канцеляриии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передача результата оказания государственной услуги в ЦОН через курьера.</w:t>
      </w:r>
    </w:p>
    <w:bookmarkEnd w:id="72"/>
    <w:bookmarkStart w:name="z15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73"/>
    <w:bookmarkStart w:name="z15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 услугополучателя,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структурного подразделения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структурного подразделения услугодателя в течение одного часа рассматривает документы, представленные услугополучателем и передает специалисту структурного подразделения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структурного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уведомление о выдаче результата оказания государственной услуги с указанием суммы сбора за проезд отечественных автотранспортных средств по территории Республики Казахстан (далее – уведомление) и направляет его в ЦОН посредством информационной 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одного рабочего после поступления платежного документа, подтверждающего уплату суммы сбора за проезд (далее – платежный документ), оформляет бланки иностранных разрешений и направляет на подписание руководителю услугодателя либо лицо его замещающее;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либо лицо его замещающее в течение одного часа подписывает бланки иностранных разрешений и направляет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часа направляет результат оказания государственной услуги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разрешения на проезд по территории иностранного государства перевозчикам Республики Казахстан в соответствии с международными договорами, ратифицированными Республикой Казахстан» (далее – регламент).</w:t>
      </w:r>
    </w:p>
    <w:bookmarkEnd w:id="74"/>
    <w:bookmarkStart w:name="z16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5"/>
    <w:bookmarkStart w:name="z16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 в течение 15 минут проводит регистрацию заявления услугополучателя и направляет услугодателю в форме электронных копий документов посредством информационной системы, удостоверенных электронной цифровой подписью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ЦОН в течение 15 минут с момента обращения услугополучателя выдает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 с момента обращения услугополучателя в течение 15 минут направляет платежный документ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При сдаче документов в ЦОН, работник ЦОНа выдает услугополучателю расписку о приеме соответствующих документов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наименование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фамилии, имени, отчества ответственного лица, принявшего документы;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(при его наличии) – для физических лиц или наименование – для юридических лиц,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накопительного отдела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после поступления исполненных документов в течение 15 минут осуществляет прием результата оказания государственной услуги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обращения услугополучателя в течение 15 минут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Сведения о документе, удостоверяющим личность, о государственной регистрации (перерегистрации) юридического лица, о государственной регистрации индивидуального предпринимателя, содержащиеся в государственных информационных системах сотрудник ЦОНа получает из соответствующих государственных информационных систем посредством информационной системы мониторинга оказания государственных услуг в форме электронных документов, удостоверенных ЭЦП уполномоченных лиц государственных органов.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 функционального взаимодействия при оказании государственной услуги через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Выдача результата оказания государственной услуги услугополучателю либо его представителю осуществляется работником ЦОНа на основании расписки о приеме документов, в указанный в ней срок, при личном посещении под роспись и по предъявлению документа, удостоверяющего личность, доверенности на получение товароматериальных ценностей установленной формы и платежного документа, за исключением случаев оплаты через платежный шлюз Портала (для представителя услугополучателя).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подача электронного запроса посредством Портала с приложением электронных копий документов (в формате «pdf»), удостоверенных ЭЦП услугополучателя (далее – электронный запрос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поступления электронного запроса услугополучателя последовательность процедур (действий) услугодателя при оказании государственных услуг через Портал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Диаграмма функционального взаимодействия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17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проезд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территории иностранного государства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перевозчикам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соответствии с международными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договорами, ратифицированными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Республикой Казахстан»      </w:t>
      </w:r>
    </w:p>
    <w:bookmarkEnd w:id="77"/>
    <w:bookmarkStart w:name="z17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Описание последовательности процедур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(работниками) услугодателя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129921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проезд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территории иностранного государства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перевозчикам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соответствии с международными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договорами, ратифицированными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Республикой Казахстан»      </w:t>
      </w:r>
    </w:p>
    <w:bookmarkEnd w:id="79"/>
    <w:bookmarkStart w:name="z17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государственной услуги через ЦОН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113284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 Условные обозначения: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7089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проезд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территории иностранного государства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перевозчикам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соответствии с международными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договорами, ратифицированными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Республикой Казахстан»      </w:t>
      </w:r>
    </w:p>
    <w:bookmarkEnd w:id="82"/>
    <w:bookmarkStart w:name="z17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государственной услуги через Портал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112649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Условные обозначения: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7183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245</w:t>
      </w:r>
    </w:p>
    <w:bookmarkEnd w:id="85"/>
    <w:bookmarkStart w:name="z18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специального разрешения на перевозку</w:t>
      </w:r>
      <w:r>
        <w:br/>
      </w:r>
      <w:r>
        <w:rPr>
          <w:rFonts w:ascii="Times New Roman"/>
          <w:b/>
          <w:i w:val="false"/>
          <w:color w:val="000000"/>
        </w:rPr>
        <w:t>
опасного груза классов 1, 6 и 7»</w:t>
      </w:r>
    </w:p>
    <w:bookmarkEnd w:id="86"/>
    <w:bookmarkStart w:name="z18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87"/>
    <w:bookmarkStart w:name="z18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специального разрешения на перевозку опасного груза классов 1, 6 и 7»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4 июля 2003 года «Об автомобильном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специального разрешения на перевозку опасного груза классов 1, 6 и 7», утвержденному постановлением Правительства Республики Казахстан от 26 марта 2014 года № 265 «О вопросах оказания государственных услуг в сфере автомобильного транспорта» (далее – Стандарт) территориальными органами Комитета транспортного контроля Министерства транспорта и коммуникаций Республики Казахстан (далее – услугодатель)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на получение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отечественного услугополучателя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иностранного услугополучателя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Выдача результата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отечественного услугополучателя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иностранного услугополучателя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 оказания государственной услуги является – специальное разрешение на осуществление перевозки опасных грузов классов 1, 6 и 7 автотранспортным средством в бумажном виде (далее – специальное разрешение).</w:t>
      </w:r>
    </w:p>
    <w:bookmarkEnd w:id="88"/>
    <w:bookmarkStart w:name="z187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89"/>
    <w:bookmarkStart w:name="z18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получение услугодателем заявления и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 услугополучателя,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автомобильном транспорте услугодателя в течение одного часа рассматривает документы, представленные услугополучателем и передает специалисту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семи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специальное разрешение и направляет на подписание руководителю услугодателя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либо лицо его замещающее в течение одного часа подписывает специальное разрешение и направляет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часа направляет в ЦОН через курьера либо в течение 10 минут выдает иностранному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документов, представленных услугополучателем в канцелярии услугодателя и передача их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руководителем услугодателя либо лицом его замещающим документов, представленных услугополучателем руководителю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передача руководителем отдела контроля на автомобильном транспорте документов, представленных услугополучателем специалисту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проверка документов, представленных услугополучателем, оформление специального разрешения и передача для подписания руководителю услугодателя либо лицу его замещающему;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лицом его замещающим специального разрешения и направление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результата оказания государственной услуги в ЦОН через курьера либо его выдача иностранному услугополучателю.</w:t>
      </w:r>
    </w:p>
    <w:bookmarkEnd w:id="90"/>
    <w:bookmarkStart w:name="z19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91"/>
    <w:bookmarkStart w:name="z19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одного часа после поступления документов, представленных услугополучателем, проводит их регистрацию и передает на рассмотрение руководителю услугодателя либо лицу его замещающему;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 в течение одного часа рассматривает документы, представленные услугополучателем и передает руководителю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автомобильном транспорте услугодателя в течение одного часа рассматривает документы, представленные услугополучателем и передает специалисту отдела контроля на автомобильном транспорте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автомобильном транспорте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семи рабочих дней рассматривает документы, представленные услугополучателем и проверяет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специальное разрешение и направляет на подписание руководителю услугодателя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либо лицо его замещающее в течение одного часа подписывает специальное разрешение и направляет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часа направляет в ЦОН через курьера либо в течение 10 минут выдает иностранному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услугодателя приведены в блок-схемах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специального разрешения на перевозку опасного груза классов 1, 6 и 7» (далее – регламент).</w:t>
      </w:r>
    </w:p>
    <w:bookmarkEnd w:id="92"/>
    <w:bookmarkStart w:name="z19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</w:t>
      </w:r>
      <w:r>
        <w:br/>
      </w:r>
      <w:r>
        <w:rPr>
          <w:rFonts w:ascii="Times New Roman"/>
          <w:b/>
          <w:i w:val="false"/>
          <w:color w:val="000000"/>
        </w:rPr>
        <w:t>
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93"/>
    <w:bookmarkStart w:name="z19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ЦОН, длительность обработки запроса отечественного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 в течение 15 минут проводит регистрацию документов, представленных услугополучателем и направляет услугодателю в форме электронных копий документов посредством информационной системы, удостоверенных электронной цифровой подписью (далее – ЭЦП) работника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сдаче документов в ЦОН, работник ЦОНа выдает отечественному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наименование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фамилии, имени, отчества ответственного лица, принявшего документы;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(при его наличии) – для физических лиц или наименование – для юридических лиц,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после поступления исполненных документов в течение 15 минут осуществляет прием результата оказания государственной услуги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обращения услугополучателя в течение 15 минут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Сведения о документе, удостоверяющим личность, о государственной регистрации (перерегистрации) юридического лица, о государственной регистрации индивидуального предпринимателя, содержащиеся в государственных информационных системах сотрудник ЦОНа получает из соответствующих государственных информационных систем посредством информационной системы мониторинга оказания государственных услуг в форме электронных документов, удостоверенных ЭЦП уполномоченных лиц государственных органов.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 функционального взаимодействия при оказании государственной услуги через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Выдача результата оказания государственной услуги услугополучателю либо его представителю, осуществляется на основании расписки о приеме документов, в указанный в ней срок после получения уведомления о выдаче результата оказания государственной услуги, при личном посещении и по предъявлению документа, удостоверяющего личность, доверенности на получение товароматериальных ценностей установленной формы.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подача электронного запроса посредством Портала с приложением электронных копий документов (в формате «pdf»), удостоверенных ЭЦП услугополучателя (далее – электронный запрос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поступления электронного запроса услугополучателя последовательность процедур (действий) услугодателя при оказании государственных услуг через Портал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Диаграмма функционального взаимодействия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bookmarkStart w:name="z2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специального разрешения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перевозку опасного груза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классов 1, 6 и 7»         </w:t>
      </w:r>
    </w:p>
    <w:bookmarkEnd w:id="95"/>
    <w:bookmarkStart w:name="z2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Блок-схема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подразделений (работников) услугодателя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127508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специального разрешения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перевозку опасного груза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классов 1, 6 и 7»         </w:t>
      </w:r>
    </w:p>
    <w:bookmarkEnd w:id="97"/>
    <w:bookmarkStart w:name="z2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государственной услуги через ЦОН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111760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       Условные обозначения: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0866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специального разрешения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перевозку опасного груза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классов 1, 6 и 7»         </w:t>
      </w:r>
    </w:p>
    <w:bookmarkEnd w:id="100"/>
    <w:bookmarkStart w:name="z2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Диаграмма функционального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взаимодействия при оказании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государственной услуги через Портал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11493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Условные обозначения: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2136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