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aaf4c" w14:textId="64aaf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"Комитет по миграции Министерства труда и социальной защиты населения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9 апреля 2014 года № 157-Ө. Зарегистрирован в Министерстве юстиции Республики Казахстан 14 мая 2014 года № 9420. Утратил силу приказом Министра здравоохранения и социального развития Республики Казахстан от 17 октября 2014 года № 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17.10.2014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государственной регистрации и подлежит официальному опубликованию).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24 марта 1998 года «О нормативных правовых актах»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октября 2004 года № 1132 «Некоторые вопросы Министерства труда и социальной защиты населения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«Комитет по миграции Министерства труда и социальной защиты населения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миграции Министерства труда и социальной защиты населения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труда и социальной защиты населения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Т. Дуйсенова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труда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апреля 2014 года № 157-ө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учреждения «Комитет по миграции Министерства</w:t>
      </w:r>
      <w:r>
        <w:br/>
      </w:r>
      <w:r>
        <w:rPr>
          <w:rFonts w:ascii="Times New Roman"/>
          <w:b/>
          <w:i w:val="false"/>
          <w:color w:val="000000"/>
        </w:rPr>
        <w:t>
труда и социальной защиты населения Республики Казахстан»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«Комитет по миграции Министерства труда и социальной защиты населения Республики Казахстан» (далее - Комитет) является ведомством и уполномоченным органом в пределах компетенции Министерства труда и социальной защиты населения Республики Казахстан (далее – Министерство), осуществляющим регулирование миграционных процессов и координацию работы в области миграции населения (далее – регулируемая сфера).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 является юридическим лицом, подведомственным Министерству, в организационно-правовой форме государственного учреждения, имеет печати и штампы со своим наименованием на государственном языке, бланки,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 и управления документацией в государственных и негосударственных организациях, утвержденными постановлением Правительства Республики Казахстан от 21 декабря 2011 года № 1570.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 в пределах своей компетенции выступает стороной гражданско-правовых отношений от имени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Структура и штатная численность Комитета утверждается ответственным секретарем Министерства (далее – ответственный секретарь) после согласования с Министром труда и социальной защиты населения Республики Казахстан (далее - Министр).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Местонахождение юридического лица: Республика Казахстан, 010000, город Астана, улица Орынбор, дом 8, подъезд 6, административное здание «Дом министерств».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государственного органа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«Комитет по миграции Министерства труда и социальной защиты населения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Положение является учредительным документом государственного учреждения «Комитет по миграции Министерства труда и социальной защиты населения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деятельности Комитета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Режим работы устанавливается регламентом работы Министерства в соответствии с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Комитет не вступает в договорные отношения с субъектами предпринимательства на предмет выполнения обязанностей, являющихся функциями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Комитет состоит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управления регулирования этнической миграции;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управления регулирования трудовой миграции;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управления координации и мониторинга миграционных процессов.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и функции Комитета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области миграции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защита внутреннего рынка труда путем квотирования привлечения иностранной рабочей силы и оптимизация потоков внутренней миграции;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рационального расселения мигрантов по территории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мониторинга миграционных процессов;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результатов мониторинга миграционных процессов руководству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внесение предложений по разработке системы мер в области регулирования и мониторинга миграционных процессов руководству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формирование единой базы данных трудовых мигрантов и этнических казахов и обеспечение взаимодействия с соответствующими информационными системами органов внутренних дел, органов национальной безопасности, Министерства иностранных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координацию и методическое руководство местных исполнительных органов в области трудовых отношений и миграции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руководству Министерства по осуществлению межведомственной координации деятельности государственных органов по вопросам миграции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организация и осуществление в пределах компетенции сотрудничество с уполномоченными органами иностранных государств и международными организациями в сфере регулирования миграционных процессов;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контроль в пределах компетенции соблюдения законодательства Республики Казахстан о миграции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осуществление иных функции, предусмотренные законами, актами Президента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Задача: организация рационального расселения оралманов с учетом интересов демографического и социально-экономического развития регионов, содействие переселению на историческую родину этнических казахов.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выработка и внесение предложений руководству Министерства по определению порядка присвоения статуса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внесение предложений руководству Министерства об определении регионов для расселения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жалоб об отказе присвоения статуса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направление заявлении и документы этнических казахов о присвоении статуса оралмана в местные исполнительные органы для принятия решения о присвоении статуса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направление принятые местными исполнительными органами решения о присвоении статуса оралмана либо об отказе с мотивированным обоснованием причин отказа в загранучреждения Республики Казахстан для препровождения заявителю;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направление запросов в загранучреждения о подтверждении национальности претендента на присвоение статуса оралмана.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Задача: привлечение высококвалифицированной иностранной рабочей силы для осуществления трудовой деятельности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выработка и внесение предложений руководству Министерства по формированию квот переселения внутренних мигрантов, на привлечение иностранной рабочей силы;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внесение предложений руководству Министерства по распределению квот переселения внутренних мигрантов и на привлечение иностранной рабочей силы, между областями, городами республиканского значения и столицей;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формирование автоматизированной информационной системы базы данных «Иностранная рабочая сила».</w:t>
      </w:r>
    </w:p>
    <w:bookmarkEnd w:id="6"/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Комитета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Комитет возглавляет Председатель, назначаемый на должность и освобождаемый от должности Министром.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имеет заместителей, назначаемых по его представлению ответственным секретарем.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организует и осуществляет руководство за выполнением возложенных на Комитет задач и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Председатель Комитета представляет ответственному секретарю предложения по структуре и штатному расписанию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этих целях Председатель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своего (их)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руководителей структурных подразделений, входящих в состав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пяти рабочих дней со дня поступления заявлений и документов этнических казахов о присвоении статуса оралмана направляет их для принятия решения о присвоении статуса оралмана в местные исполнительные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направляет принятое местными исполнительными органами решение о присвоении статуса оралмана либо об отказе с мотивированным обоснованием причин отказа в загранучреждения Республики Казахстан для препровождения заявителю;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направляет структурному подразделению местных исполнительных органов областей, городов Астана и Алматы, обеспечивающему содействие занятости населения и социальную защиту от безработицы на региональном уровне письмо о согласовании или отказе в согласовании в течение семи рабочих дней со дня получения обоснования выдачи или продления разрешения с территорией действия в двух и более административно-территориальных единицах;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отказывает в согласовании в выдаче разрешения на привлечение иностранной рабочей силы для осуществления трудовой деятельности в двух и более административно-территориальных единицах в случае отсутствия в договорах, контрактах работодателя на выполнение работ, оказание услуг указания на распространение действия договора, контракта на территорию других административно-территориальных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назначает на должности и освобождает от должностей сотрудников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утверждает положения о структурных подразделениях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поощряет и налагает дисциплинарные взыскания на сотрудников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сотрудников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пределах своей компетенции принимает меры, направленные на противодействие коррупции в Комитете;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представляет Комитет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прием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Заместители председателя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Комитета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председателя Комитета осуществляют общее руководство за выполнением возложенных на Комитет задач и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осуществляют иные функции, возложенные председателем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Документы, направляемые от имени Комитета в другие государственные органы по вопросам, входящим в компетенцию Комитета, подписываются председателем Комитета, а в случае отсутствия – лицом его замещающим.</w:t>
      </w:r>
    </w:p>
    <w:bookmarkEnd w:id="8"/>
    <w:bookmarkStart w:name="z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Комитета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имеет на праве оперативного управления обособленное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Комитетом,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Комитет самостоятельно не отчуждает и иным способом не распоряжается закрепленным за ним имуществом.</w:t>
      </w:r>
    </w:p>
    <w:bookmarkEnd w:id="10"/>
    <w:bookmarkStart w:name="z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ликвидация Комитета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ликвидация Комитета осуществляется в соответствии с гражданским законодательством Республики Казахстан.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