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d3cd0" w14:textId="cbd3c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и.о. Министра образования и науки Республики Казахстан от 27 сентября 2013 года № 400 "Об утверждении перечня учебников, учебно-методических комплексов, пособий и другой дополнительной литературы, в том числе на электронных носителях, разрешенных к использованию в организациях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28 апреля 2014 года № 127. Зарегистрирован в Министерстве юстиции Республики Казахстан 4 мая 2014 года № 9385. Утратил силу приказом Министра образования и науки Республики Казахстан от 17 мая 2019 года № 217.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17.05.2019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образования и науки Республики Казахстан от 27 сентября 2013 года № 400 "Об утверждении перечня учебников, учебно-методических комплексов, пособий и другой дополнительной литературы, в том числе на электронных носителях, разрешенных к использованию в организациях образования" (зарегистрированный в Реестре государственной регистрации нормативных правовых актов № 8890, опубликованный в газете "Казахстанская- правда" от 28.11.2013 г. № 325 (27599)) следующие изменение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учебников и учебно-методических комплексов, разрешенных к использованию в 1-11 классах организаций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пособий, разрешенных к использованию в организациях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образовательных электронных изданий, разрешенных к использованию в организациях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перечень учебной литературы, разрешенной к использованию в организациях дошкольного воспитания и обучения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перечень учебной литературы, разрешенной к использованию в специальных (коррекционных) школах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перечень учебных изданий для изучения иностранных языков, разрешенных к использованию в организациях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перечень дополнительной учебной литературы, разрешенной к использованию в организациях образования и художественной литературы для внеклассного чтения и пополнения фонда библиотек организаций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перечень учебно-методических пособий и литературы для учителей, разрешенных к использованию в организациях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перечень учебников и учебно-методических комплексов, разрешенных к использованию в организациях образования, согласно приложению 9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перечень учебной литературы, разрешенной к использованию в организациях дошкольного воспитания и обучения, согласно приложению  10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перечень учебной литературы, разрешенной к использованию в специальных (коррекционных) школах, согласно приложению 11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перечень учебной литературы для учителей, разрешенной к использованию в организациях образования, согласно приложению 12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перечень пособий и дополнительной литературы, разрешенной к использованию в организациях образования согласно приложению 13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перечень учебной литературы на электронных носителях, разрешенных к использованию в организациях образования, согласно приложению 14 к настоящему приказу.";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9, 10, 11, 12, 13, 14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 (Жонтаева Ж.А.):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опубликовать настоящий приказ в средствах массовой информации;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довести настоящий приказ до сведения организаций образования.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Управлениям образования областей, городов Астана и Алматы обеспечить приобретение и доставку учебных изданий, разрешенных к использованию в организациях образования настоящим приказом.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Имангалиева Е.Н.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2014 года №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2013 года № 400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учебников и учебно-методических комплексов, разрешенных к</w:t>
      </w:r>
      <w:r>
        <w:br/>
      </w:r>
      <w:r>
        <w:rPr>
          <w:rFonts w:ascii="Times New Roman"/>
          <w:b/>
          <w:i w:val="false"/>
          <w:color w:val="000000"/>
        </w:rPr>
        <w:t>использованию в организациях образования</w:t>
      </w:r>
      <w:r>
        <w:br/>
      </w:r>
      <w:r>
        <w:rPr>
          <w:rFonts w:ascii="Times New Roman"/>
          <w:b/>
          <w:i w:val="false"/>
          <w:color w:val="000000"/>
        </w:rPr>
        <w:t>Казахский язык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4074"/>
        <w:gridCol w:w="5332"/>
        <w:gridCol w:w="641"/>
        <w:gridCol w:w="1678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Басылымның атауы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Автор(лар)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Шыққан жылы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Баспа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3-сынып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 1,2 бөлім 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Ж.Балтабаева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М.Солтангазина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Ф.Лекерова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құрал.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Балтабаева,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Солтангазина,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Ф.Лекерова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№1, №2 жұмыс дәптері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Солтангазина,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Ф.Лекерова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Дидактикалық материалдар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Ж.Балтабаева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Қызықты грамматика. Жұмыс дәптері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З.Муфтибекова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Диктантар мен мазмұндамалар жинағы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Солтанғазина,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Лекерова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Дидактикалық ойындар мен тапсырмалар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Н.Тойбазарова,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Ұлжабаева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Г.Уайсова,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Ә.Жұмабаева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Г.Уайсова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 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бөлім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Б.Тұрғынбаева,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З.Муфтибекова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 Әдістемелік құрал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Б.Тұрғынбаева, З..Муфтибекова,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Алтаева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1,2 жұмыс дәптері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З.Муфтибекова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 Хрестоматия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З.Муфтибекова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 Шығарма және мазмұндама жазып үйренеміз.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З.Муфтибекова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 Оқулық.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Т.Әбдікәрім,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Б.Қабатай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Т.Әбдікәрім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 Хрестоматия.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Әбдікәрім,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Қабатай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Бадамбаева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Тюлебаева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Бадамбаева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Тюлебаева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Дидактический материал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Бадамбаева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Тюлебаева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Внеклассное чтение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Бадамбаева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Тюлебаева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Исмагулова Б., Саметова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пособие.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Саметова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№ 2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Саметова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Хрестоматия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Исмагулова Б., Саметова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 бөлім 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Ә.Ақпаева,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Л.Лебедева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Әдістемелік құрал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Ә.Ақпаева,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Л.Лебедева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мен жаттығулар жинағы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Ә.Ақпаева,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Л.Лебедева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және өздік жұмыстарға арналған дәптер 1,2 нұсқа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Ә.Ақпаева,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Л.Лебедева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Демонстрациялық материалдар электрондық нұсқа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Ә.Ақпаева,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Л.Лебедева,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Ф.Лекерова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Қызықты математика. Жұмыс дәптері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Ә.Ақпаева,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Л.Лебедева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Т.Оспанов,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Ш.Құрманалина,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Ж.Қайыңбаев,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Б.Қосанов,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Қ.Ерешева,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М.Маркина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Т.Оспанов,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М.Маркина,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И.Свидченко,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Ж.Астамбаева,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Г.Керемкұлова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Дидактикалық материалдар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Т.Оспанов,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А.Козленко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Көрнекі кестелер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Т.Оспанов,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К.Баелова,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Е.Засоба,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Ж.Астамбаева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жұмыстарына арналған дәптер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Т.Оспанов,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М.Маркина,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Е.Засоба,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К.Баелова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Т.Кучер,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Ә.Акрамова,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Г.Кукарина,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А.Әділбекова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Г.Кукарина,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Т.Кучер,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А.Акрамова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К.Аймағамбетова,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Н.Ким,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Г.Мырзақанова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Н.Ким,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Г.Мырзақанова,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Т.Напалкова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Н.Ким,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Г.Мырзақанова,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Т.Напалкова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 Демонстрациялық материалдар (электрондық нұсқа)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Н.Ким,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Г.Мырзақанова,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Т.Напалкова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К.Жүнісқызы,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Ә.Бірмағамбетов,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Н.Жапанбаева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 Оқыту әдістемесі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К.Жүнісқызы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дүниені бақылау күнделігі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М.Маркина,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Е.Жукова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Сейтақов,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 Әбдіғапбарова,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Ж.Қажығалиева,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Ж.Әкімбаева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Өзін-өзі тану. Әдістемелік құрал 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А.Сейтақов,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Ж.Қажығалиева,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Ұ.Әбдіғапбарова, Г.Әріпова,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Л.Сатымбаева, Н.Мырқасымова,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Қ.Жұманова,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Мешітбаева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дәптері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А.Сейтақов,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Р.Ізғұттынова,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Ж.Қажығалиева,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Ұ.Әбдіғапбарова,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Г.Әріпова,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Л.Сәтімбаева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Маханиязова,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Г.Досмағамбетова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Маханиязова,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Г.Досмағамбетова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Райымбергенов,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Райымбергенова,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 Байбосынова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Райымбергенов,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Райымбергенова,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 Байбосынова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Фонохрестоматия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Райымбергенов,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Райымбергенова,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 Байбосынова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К.Жеделов,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С.Шапкина,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Н.Королькова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К.Жеделов,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Королькова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№ 2 жұмыс дәптері.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Королькова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Н.Раупова,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Ә.Төлебиев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Н.Раупова,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Ә.Төлебиев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1,2 жұмыс дәптері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Н.Раупова,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Төлебиев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Т.Оралбекова,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Мұратқызы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Т.Оралбекова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С.Жолдасбекова,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Б.Калназаров,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Д.Мадиева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Енбекке баулу.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С.Жолдасбекова,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Б.Калназаров,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Д.Мадиева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шынықтыру. Әдістемелік құрал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Б.Бұхарбаев,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Ж.Займолдина,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Б.Ораз,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О.Ұлқабай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Русский язык обучения 3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Никитина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Якунина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Кульгильдинова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руководство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Никитина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Якунина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1,2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Никитина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Якунина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Занимательная грамматика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Кульгильдинова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Шалданова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в схемах и таблицах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Никитина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Якунина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Дидактический материал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Никитина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Якунина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Кульгильдинова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1,2 часть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Павленко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Клыпа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пособие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Павленко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Клыпа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Занимательная грамматика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Павленко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Клыпа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для самостоятельных и контрольных работ  № 1, 2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Павленко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Клыпа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для словарной работы.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Павленко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Клыпа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для творческих работ.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Павленко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Клыпа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1,2 часть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Жаданова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Бражникова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Методическое пособие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Жаданова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Бражникова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Рабочая тетрадь.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Жаданова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Бражникова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Книга для чтения.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Жаданова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Бражникова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Павленко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Баянбаева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Методическое руководство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Павленко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Рабочая тетрадь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Павленко В.,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Хрестоматия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Павленко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Баянбаева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А.Қайырбекова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А.Қайырбекова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дәптері№1,2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А.Қайырбекова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Г.Досмамбетова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Г.Досмамбетова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Г.Досмамбетова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 диск. Оқулықтың тыңдалым материалдары 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Г.Досмамбетова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 диск. Оқыту әдістемесінің интерактивті материалдары 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Г.Досмамбетова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Көрнекілік материалдар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Г.Досмамбетова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СД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Хазимова,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Б.Салыхова,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М.Бейсебекова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Хазимова,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Салыхова,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Бейсебекова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 № 1,2,3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Хазимова,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Б.Салыхова,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М.Бейсебекова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Демонстрациялық материалдар (электрондық нұсқа)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Хазимова,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Б.Салыхова,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М.Бейсебекова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Курманалина Ш.,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Кайынбаев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Косанов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Ерешева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Маркина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Керемкулова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Свидченко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Астамбаева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Дидактический материал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Козленко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Демонстрационные таблицы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Маркина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Засоба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Баелова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Астамбаева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для контрольных работ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Маркина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Засоба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Баелова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часть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 +СД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Занимательная 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для контрольных и самостоятельных работ I, II вариант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 (электронный вариант)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Лекерова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 и упражнений по математике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Акрамова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Кукарина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Кукарина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Акрамова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Учебник. 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Аймагамбетова К.,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Мырзаканова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 Методическое пособие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Ким Н.,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Мырзаканова Г., Напалкова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Мырзаканова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 Демонстрационный материал (электронный вариант)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Бирмагамбетов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Жапанбаева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 Методическое руководство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Ледовских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Дневник наблюдений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Маркина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Калачева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Кудышева Б., Керимбаева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 Методическое пособие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Калачева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Кудышева Б., Керимбаева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ученика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Калачева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Валиуллина Р., Маханова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Методическое руководство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Валиуллина Р., Маханова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Райымбергенов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Райымбергенова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Байбусынова У.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Райымбергенов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Райымбергенова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Байбусынова У.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Фонохрестоматия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Райымбергенов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Райымбергенова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Байбусынова У.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Абикеш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Плешакова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Мухина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Бадоянова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Абикеш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Плешакова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Мухина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Бадоянова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Тулебиев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искусство.Методическое руководство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Тулебиев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искусство. Рабочая тетрадь № 1, № 2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Тулебиев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Жеделов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Королькова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искусство. Методическое руководство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Королькова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искусство. Рабочая тетрадь №1,№2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Королькова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обучение. Учебник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Жолдасбекова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Калназаров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обучение. Методическое пособие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Жолдасбекова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Абашева П.,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Мадиева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обучение.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Оралбекова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Муратқызы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обучение. Методическое руководство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Оралбекова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Дорошенко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Паршин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школ с русским и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Primary Colours 3 for 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Учебник, адаптированная версия,ActivityBook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Tearcher`s Book 3 for KZ, Songs &amp; Stories Audio CD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Level 3, Class Audio CDs Level 3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D.Hicks,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A.Littlejohn. Translations by N.Mukhamedjanova B.Berdimbetova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Our Discovery Island 2 for 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Pupil`s 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Activity Book for 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Active Teach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Audio CD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Flashcards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Posters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Story Cards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S.Salaberri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Education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Limited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 for Movers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Student’s Book, Teacher’s Book, CD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Anne Robinson, Karen Saxby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Storyfun for Movers Student’s Book, Teacher’s book +CD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Karen Saxby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English. Оқулық + CD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№1,№2 жұмыс дәптері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және ойындар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English. Учебник + CD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№1,№2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Тесты и игры.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BRILLIANT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Pupil’s 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Teacher’s Book+ CD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Activity Book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Jeanne Perrett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Charlotte Covill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Macmillan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New Grammar Time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Book, CD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S.Jervis,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M.Carling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Education Limited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школ с казахским языком обучения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10- cынып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Сөз мәдениеті. 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Н.Уәли,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Ө.Қыдырбаев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Сөз мәдениеті. Әдістемелік нұсқау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Н.Уәли,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Ж.Исаева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Дидактикалық материалдар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Уәли,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Фазылжанова, 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Қобыланова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Сөз мәдениеті. Диктанттар жинағы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Н.Уәли,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А.Фазылжанова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Б.Хасанұлы,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А.Қасымбек,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Л.Байбосынова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Б.Хасанұлы,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А.Қасымбек,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Р.Дүйсебаева,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Л.Байбосынова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Дидактикалық материалдар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Б.Хасанұлы,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А.Қасымбек,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Л.Байбосынова,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А.Қаныбекова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Б.Хасанұлы,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А.Қасымбек,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А.Қаныбекова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Такишева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Әдістемелік құрал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С.Тұрсынғалиева,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А.Такишева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Хрестоматия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С.Тұрсынғалиева, А.Такишева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Дидактикалық материалдар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С.Тұрсынғалиева, А.Такишева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дәптері 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С.Тұрсынғалиева, А.Такишева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С.Қирабаев,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 Асыл,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Құрманбай,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Дүйсебаев,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Әрінова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Әдістемелік нұсқау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 Асыл,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Құрманбай,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Дүйсебаев,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Әрінова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 (ХІХ ғ.) Хрестоматия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Ахметов,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 Асыл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Дидактикалық материалдар 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Әрінова,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Сүйіндікова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Жанпеисова У., Майбалаева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Әдістемелік нұсқау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Жанпеисова У.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Жанпеисова У., Майбалаева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Диктанттар мен мазмұндамалар жинағы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Құраст.: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Майбалаева Ә.,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Саметова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Саметова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Исмагулова Б., Саметова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Ошкина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Татибекова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Әдістемелік нұсқау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Татибекова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Оқу кітабы (хрестоматия)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Құраст.: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Ошкина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Бегалиева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Нурахунова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тiлi.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Т.Аяпова,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Д.Ұқбаев,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З.Әбілдаева,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Ж.Тұтбаева,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Ж.Құрмамбаева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тiлi. Әдiстемелiк нұсқау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Т.Аяпова,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Д.Ұқбаев,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З.Әбілдаева,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Ж.Тұтбаева,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Ж.Құрмамбаева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тiлi.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кiтабы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Т.Аяпова,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З.Әбілдаева,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Ж.Тұтбаева,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Ж.Құрмамбаева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тiлi.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дәптерi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Т.Аяпова,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З.Әбілдаева,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Ж.Тұтбаева,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Ж.Құрмамбаева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Немiс тiлi.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Артыкбаева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Абдигалиева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Ашимова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Байгелова 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Есімова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Д., Сыздыкова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Таникина У., Шалгинбаева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Немiс тiлi.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кiтабы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Б.Әбдіғалиева,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Бәйнеш,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Р.Шалғынбаева, Ү.Таникина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 тілі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Сманова,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Г.Садыкова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 тiлi. Әдiстемелiк нұсқау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Г.Сманова,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Г.Садыкова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 тiлi.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дәптерi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Г.Сманова,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Г.Садыкова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 тiлi.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кiтабы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Г.Сманова,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Г.Садыкова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 Оқулық.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Төлеубаев,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Қасымбаев,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Қойгелдиев,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Далаева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Әдiстемелiк нұсқау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Төлеубаева,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 Наумова,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Көпекбай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Дидактикалық материалдар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К.Төлеубаева,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Ю.Наумова,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Ә.Көпекбай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 жүзi тарихы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Қожахметұлы,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Шүпеков,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Ғұбайдуллина,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Дәкенов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 жүзi тарихы. Әдiстемелiк нұсқау 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Әшiмова,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Ұ.Досболатова,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Ш.Аманқұлова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 жүзi тарихы. Дидактикалық материалдар 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Ш.Аманқұлова,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Б.Әшімова,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Ұ.Досболатова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 жүзi тарихы. Хрестоматия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Құраст.: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Қожахметұлы,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Ә.Шүпеков,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М.Ғұбайдуллина,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І.Қарсақов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Адам. Қоғам. Құқық. 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Изотов,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Нысанбаев,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Сәбит,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Дуланбаева,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Адам. Қоғам. Құқық. Әдiстемелiк нұсқау 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Г.Өскенбаева,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Қасымова,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А.Маханбетова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Адам. Қоғам. Құқық. Дидактикалық материалдар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Смағұлова,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Ахантаева,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 Наумова,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Қыдырқожаева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Шойынбеков,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Есенова, З.Жұмағұлова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 Әдістемелік нұсқау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Есенова,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 Дидактикалық материалдар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Есенова,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Шойынбеков,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Есенова,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Шойынбеков,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Төлеубаева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Қайдасов,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Гусев,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Қағазбаева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Қайдасов,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Гусев,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Қағазбаева,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Ахматуллина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Дидактикалық материалдар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Қайдасов,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Гусев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Қайдасов,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Гусев,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Еден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Сапарғалиева,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Н.Масалимова,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Г.Тезекбаева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Сапарғалиева,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Н.Масалимова,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Г.Тезекбаева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Н.Асанов,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Соловьева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Соловьева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биология. 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Сартаев,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Гильманов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биология. Әдістемелік нұсқау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Сартаев,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Қисымова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биология. Хрестоматия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Гильманов,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Сартаев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биология. Жұмыс дәптерi 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А.Қисымова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биология есептері мен тапсырмалары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Сартаев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 жүзiнiң экономикалық және әлеуметтiк географиясы.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Е.Ахметов,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Т.Увалиев,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Қ.Ахметов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 жүзiнiң экономикалық. және әлеуметтiк географиясы. Әдiстемелiк нұсқау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К.Мамырова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 жүзiнiң экономикалық және әлеуметтiк географиясы. Дидактикалық материалдар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Ғ.Өтеева,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С.Абсалямова,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А.Өтеева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 жүзiнiң экономикалық және әлеуметтiк географиясы. Жұмыс дәптерi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Г.Түсiпбекова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 жүзінің экономикалық және әлеуметтік географиясы.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Е.Тоқпанов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 жүзінің экономикалық және әлеуметтік географиясы Хрестоматия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Масатбаева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Башарұлы,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Байжасарова,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Төқбергенова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Башарұлы,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Байжасарова,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Төқбергенова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Байжасарова,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У.Тоқбергенова,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Медетбекова,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Жұбанов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Қаймолдина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Нұрахметов,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Бекішев,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Заграничная,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Г.Абрамова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Нұрахметов,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Заграничная,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Г.Абрамова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Нұрахметов,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Бекішев,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Заграничная,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Г.Абрамова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кiтабы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Нұрахметов,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Бекішев,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Заграничная,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Г.Абрамова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Оқулық.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Габриелян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Шоқыбаев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10-сынып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Жаратылыстану - математикалық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Сөз мәдениеті. 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Оразақынова,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Әбдірейімова,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Әміреев,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Сапакова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Сөз мәдениеті.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Оразақынова,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Әбдірейімова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Сөз мәдениеті. Диктанттар жинағы 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Әбдірейімова,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Ибрагимова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Б.Хасанұлы,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А.Қасымбек,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А.Қаныбекова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Б.Хасанұлы,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А.Қасымбек,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Р.Дүйсебаева,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А.Қаныбекова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Дидактикалық материалдар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Б.Хасанұлы,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А.Қасымбек,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А.Қаныбекова,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Л.Байбосынова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Б.Хасанұлы,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А.Қасымбек,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А.Қаныбекова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Алпысбаев,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Әбдіғазиұлы,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Сманов,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Сәметова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Әдістемелік нұсқау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Алпысбаев,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Далабаева,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Сәметова,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Әбдіғазиұлы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Хрестоматия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Алпысбаев,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Сәметова,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Далабаева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Дидактикалық материалдар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Сәметова,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Далабаева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С.Тұрсынғалиева, А.Такишева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С.Тұрсынғалиева, А.Такишева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С.Тұрсынғалиева, А.Такишева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С.Тұрсынғалиева, А.Такишева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С.Тұрсынғалиева, А.Такишева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Жанпеисова У., Кожакеева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Әдістемелік нұсқау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Жанпеисова У., Кожакеева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Жанпеисова У., Кожакеева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Диктанттар мен мазмұндамалар жинағы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Жанпеисова У., Кожакеева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Саметова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пособие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Саметова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Исмагулова 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Саметова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Ошкина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Татибекова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Әдістемелік нұсқау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Татибекова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Оқу кітабы (хрестоматия)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Ошкина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Бегалиева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Нурахунова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тiлi.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Аяпова,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Әбілдаева,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 Тұтбаева,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Садуақасова,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Ж.Құрмамбаева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тiлi. Әдiстемелiк нұсқау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Аяпова,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Әбілдаева,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Тұтбаева,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Садуақасова, Ж.Құрмамбаева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тiлi.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кiтабы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Қ.Тұрсынбаева, Б.Құлбекова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тiлi.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дәптерi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Т.Аяпова,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З.Әбілдаева,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Ж.Тұтбаева,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Ж.Құрмамбаева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З.Садуақасова,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Немiс тiлi.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Артықбаева А., Абдигалиева Б., Әшімова Ж., Байгелова Ұ., Есімова Б., Сүлейменова Д., Сыздыкова З., Таникина У.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Немiс тiлi.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кiтабы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Абдигалиева,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Бәйнеш,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Шалғынбаева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 тiлi.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М.Қармысова,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А.Иванова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 тiлi. Әдiстемелiк нұсқау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М.Қармысова,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А.Иванова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 тiлi.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кiтабы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К.Немеребаева,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Ә.Уразбаева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 тiлi.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дәптерi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А.Иванова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 Оқулық.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Төлеубаев,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Қасымбаев,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Қойгелдиев,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Далаева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Әдiстемелiк нұсқау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К.Төлеубаева,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Ю.Наумова, Ә.Көпекбай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Дидактикалық материалдар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К.Төлеубаева, Қ.Құнапина,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Ә.Көпекбай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 жүзi тарихы. 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Шүпеков,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Қожахметұлы,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Дәкенов,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М.Сембинов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 жүзi тарихы. Әдiстемелiк нұсқау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Ұ.Досболатова, Б.Әшімова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 жүзi тарихы. Дидактикалық материалдар.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Ұ.Досболатова, Б.Әшімова,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Ш.Аманқұлова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 жүзi тарихы. Хрестоматия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Құраст.: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Шүпеков,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Қожахметұлы,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М..Ғұбайдуллина,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Қарсақов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Адам. Қоғам. Құқық. 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Изотов,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Нысанбаев,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Сәбит,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Дуланбаева,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Ө. Қопабаев,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Айтхожин,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Жайлин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Адам. Қоғам. Құқық. Әдiстемелiк нұсқау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Өскенбаева,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Касымова,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Маханбетова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Адам. Қоғам. Құқық. Дидактикалық материалдар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Смағұлова,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Ахантаева,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 Наумова,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Қыдырқожаева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Шойынбеков,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 Әдiстемелiк нұсқау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Есенова,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 Дидактикалық материалдар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А.Шыныбеков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 Дидактикалық материалдар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А.Шыныбеков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Гусев,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Бекбоев,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Қайдасов,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Абдиев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Қайдасов,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Гусев,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Қағазбаева,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Ахматуллина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Дидактикалық материалдар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Қайдасов,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Гусев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Қайдасов,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Гусев,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Есенғазин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А.Шыныбеков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А.Шыныбеков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Дидактикалық материалдар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А.Шыныбеков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Сапарғалиева,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Н.Масалимова,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Г.Тезекбаева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Б.Сапарғалиева,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Масалимова,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Г.Тезекбаева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Н.Асанов,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Соловьева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А.Соловьева,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Ілиясова, С.Шагиахметова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биология.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Қасымбаева,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Мұхамбетжанов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биология. Әдiстемелiк нұсқау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Қасымбаева,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Қисымова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биология. Хрестоматия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К.Мұхамбетжанов,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Қасымбаева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биология. Жұмыс дәптері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Қасымбаева,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Қисымова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биология есептері мен тапсырмалары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Сартаев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Дүние жүзiне жалпы шолу. ТМД елдері.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Ә.Бейсенова,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К.Каймулдинова,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С.Әбілмәжінова,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Қ.Баймырзаев,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Ж.Достай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Дүниежүзiне жалпы шолу. ТМД елдері. Әдiстемелiк нұсқау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Әбiлмәжiнова,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Д.Жангелдина,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С.Көбенқұлова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Дүниежүзiне жалпы шолу. ТМД елдері. Дидактикалық материалдар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С.Көбенқұлова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Дүниежүзiне жалпы шолу. ТМД елдері.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дәптерi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Г.Түсiпбекова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Дүниежүзіне жалпы шолу. ТМД елдері.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Б.Несіпқұлова Е.Тоқпанов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Дүниежүзіне жалпы шолу. ТМД елдері.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Б.Несіпқұлова Е.Тоқпанов,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Дүниежүзіне жалпы шолу. ТМД елдері.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Б.Несіпқұлова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Абсалямова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Абсалямова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 жүзінің экономикалық және әлеуметтік географиясы. Жалпы шолу. ТМД елдері.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Полулях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 жүзінің экономикалық және әлеуметтік географиясы. Жалпы шолу. ТМД елдері.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Полулях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Кронгарт,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Кем,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Қойшыбаев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Кронгарт,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Кем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Тұяқбаев,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Тынтаева,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Бақынов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Нұрахметов,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Бекішев,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Заграничная,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Абрамова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Нұрахметов,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Бекішев,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Заграничная,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Абрамова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Нұрахметов,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Бекішев,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Заграничная,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Абрамова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кітабы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Нұрахметов,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Бекішев,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Заграничная,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Абрамова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Оқулық.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Габриелян О., Шоқыбаев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дайындық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Аманжолов,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Тасболатов,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Майхиев,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Аманжолова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дайындық.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К.Аманжолов,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А.Тасболатов,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Д.Майхиев,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Б.Аманжолова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дайындық. Дидактикалық материалдар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К.Аманжолов,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Д.Майхиев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дайындық.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Д.Майхиев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Ж.Әкімбаева,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Әрінова,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 Әдістемелік құрал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Ж.Әкімбаева,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Әрінова,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дәптері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Ж.Әкімбаева,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Әрінова,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Русский язык обучения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-гуманитарное направление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Т.Артыкова,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М.Боранбай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Т.Артыкова,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М.Боранбай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Рыскалиева,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Жақанбаева,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Ибрагимова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Рыскалиева,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Жақанбаева,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Ибрагимова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Рыскалиева,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Жақанбаева,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Ибрагимова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Ж.Адамбаева,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Оналбаева,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А.Рауандина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Ж.Адамбаева,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А.Рауандина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Ж.Адамбаева,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К.Оналбаева,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С.Баймуканова,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Г.Толыкбаева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изложений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Адамбаева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 Асыл,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Жұмажанова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Методическое руководство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 Асыл,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Дидактические материалы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Хрестоматия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 Асыл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Берекенова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Ә.Берекенова,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А.Абдрасилова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әдебиеті: Хрестоматия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Берекенова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С.Тұрсынғалиева,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Ә.Берекенова,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А.Абдрасилова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Жубуева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руководство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Жубуева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Дидактические материалы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Жубуева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диктантов и изложений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Сост.: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Жубуева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Брулева Ф.,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Бегалиева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Казабеева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Брулева Ф.,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Бегалиева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Казабеева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Дидактический материал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Брулева Ф.,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Бегалиева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диктантов и тестов для изложений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Брулева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Серикпаева И., Сапарбаева 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Белбеуова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пособие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Серикпаева И., Сапарбаева 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Белбеуова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диктантов и изложений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Серикпаева И., Сапарбаева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Белбеуова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классическая литература и современность.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Лукпанова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Мучник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Камбарбаева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Рыгалова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Лулудова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Агушевич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классическая литература и современность. Хрестоматия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Лукпанова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Мучник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Камбарбаева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Рыгалова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Лулудова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Агушевич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язык. Учебник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Аяпова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Укбаев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Абильдаева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Тутбаева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Курмамбаева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язык. Методическое руководство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Аяпова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Укбаев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Абильдаева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Тутбаева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Курмамбаева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чтения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Аяпова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Абильдаева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Тутбаева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Курмамбаева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язык. Рабочая тетрадь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Аяпова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Абильдаева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Тутбаева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Курмамбаева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Немецкий язык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Артықбаева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Абдигалиева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Ашимова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Байгелова У.,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Есимова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Таникина У.,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Шалгинбаева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чтения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Абдигалиева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Байнеш Ш.,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Шалгынбаева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Таникина У.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Французский язык. Учебник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Сманова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чтения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Сманова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Французский язык. Методическое руководство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Сманова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Сманова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 Учебник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Толеубаев А., Касымбаев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Койгелдиев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Далаева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Методическое руководство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Толеубаева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Наумова Ю.,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Копекбай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Дидактические материалы 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Толеубаева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Наумова Ю.,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Копекбай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Учебник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Кожахмет-улы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Чупеков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Дакенов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Губайдуллина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Методическое руководство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Ашимова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Досбулатова У.,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Аманкулова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Дидактические материалы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Аманкулова Ш.,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Ашимова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Досбулатова У.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Хрестоматия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Сост.: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Кожахмет-улы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Чупеков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Губайдуллина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Карсаков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Человек. Общество.Право. Учебник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Изотов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Дуланбаева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 Учебник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 Есенова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Шойынбеков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 Есенова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 Есенова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Шойынбеков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Шойынбеков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Тулеубаева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Гусев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Кайдасов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Кагазбаева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Методическое руководство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Кайдасов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Гусев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Кагазбаева А., Ахматуллина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Дидактические материалы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Кайдасов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Гусев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Кайдасов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Гусев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Вьюшкова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Параскун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 Методическое пособие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Вьюшкова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Параскун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биология.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Сартаев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Гильманов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биология. Методическое руководство.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Сартаев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Кисымова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и упражнения по общей биологии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Сартаев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биология. Хрестоматия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Гильманов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Сартаев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биология.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Кисымова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и социальная география мира.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Увалиев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и социальная география мира. Методическое руководство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и социальная география мира. Дидактические материалы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Абсалямова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и социальная география мира. Рабочая тетрадь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Тусупбекова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и социальная география мира.Учебник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Токпанов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Экономическая и социальная география мира.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Токпанов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Башарулы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Байжасарова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Токбергенова У.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Башарулы Р., Байжасарова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Токбергенова У.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Байжасарова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Токбергенова У.,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Медетбекова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Жубанов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Каймулдина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Физика.Тетрадь для лабораторных работ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Нурахметов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Бекишев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Заграничная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Абрамова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Нурахметов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Бекишев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Заграничная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Нурахметов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Бекишев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Заграничная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чтения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Нурахметов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Бекишев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Заграничная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Габриелян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Шокыбаев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Габриелян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Шокыбаев Ж.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естественно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Артыкова,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М.Боранбай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Артыкова,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М.Боранбай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Рыскалиева,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Жақанбаева,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Ибрагимова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Рыскалиева,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Жақанбаева,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Ибрагимова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Рыскалиева,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Жақанбаева,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Ибрагимова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Адамбаева,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Оналбаева,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А.Рауандина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Методическое руководство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Адамбаева,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Дидактические материалы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изложений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Адамбаева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Ә.Берекенова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–ПВ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 Ә.Берекенова,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А.Абдрасилова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–ПВ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 Ә.Берекенова,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А.Абдрасилова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–ПВ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Ә.Берекенова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Асыл,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Жумажанова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Методическое руководство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Асыл,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Дидактические материалы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Хрестоматия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Асыл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Капасова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Жубуева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руководство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Жубуева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Сборник диктантов и изложений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Сост.: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Жубуева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Дидактические материалы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Жубуева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Брулева Ф.,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Токтарова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Брулева Ф.,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Токтарова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Дидактический материал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Брулева Ф.,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Токтарова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Сборник диктантов и тестов для изложений (общий для 2-х направлений)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Брулева Ф.,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Токтарова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Кенжебалина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Капенова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Мирошникова 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Шаикова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Кенжебалина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Мирошникова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диктантов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Кенжебалина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Капенова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Мирошникова 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Шаикова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классическая литература и современность.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В., Лукпанова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Мучник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Махракова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Могилевская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Лулудова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Проходова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Туниянц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классическая литература и современность. Хрестоматия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Лукпанова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Мучник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Туниянц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Могилевская Н., Махракова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Лулудова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Аяпова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Абильдаева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Тутбаева Ж., Садуакасова З., Курмамбаева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язык. Методическое руководство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Аяпова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Абильдаева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Тутбаева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Садуакасова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Курмамбаева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язык. Книга для чтения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Турсынбаева К., Кульбекова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язык. Рабочая тетрадь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Аяпова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Абильдаева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Тутбаева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Садуакасова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Курмамбаева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Жанузакова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Хайруллина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Аскарова 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Шайхутдинова 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English. Методическое пособие.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Жанузакова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Хайруллина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Аскарова 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Шайхутдинова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Немецкий язык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Артықбаева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Абдигалиева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Ашимова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Байгелова У.,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Есимова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Таникина У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чтения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Абдигалиева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Байнеш Ш.,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Шалгынбаева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"Marianne" Французский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Кармысова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Французский язык. Методическое руководство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Кармысова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чтения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Немеребаева К., Уразбаева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Французский язык. Рабочая тетрадь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Толеубаев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Касымбаев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Койгелдиев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Далаева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Методическое руководство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Толеубаева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Наумова Ю.,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Копекбай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Дидактические материалы 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Толеубаева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Наумова Ю.,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Копекбай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Учебник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Чупеков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Дакенов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Сембинов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Методическое руководство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Досбулатова У.,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Дидактические материалы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Досбулатова У., Ашимова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Аманкулова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Хрестоматия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Сост.: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Чупеков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Қожахмет-улы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Губайдуллина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Карсаков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Человек. Общество. Право. Учебник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Изотов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Дуланбаева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Человек. Общество. Право.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Ускенбаева Г., Касымова А., Маханбетова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Человек. Общество. Право.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Кыдыркожаева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З., Шойынбеков К., Корчевский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Методическое руководство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 Есенова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 Дидактические материалы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 Корчевский В., Жумагулова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 Сборник задач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 Жумагулова З., Корчевский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Дидактический материал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Дидактический материал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Гусев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Бекбоев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Кайдасов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Абдиев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Методическое руководство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Кайдасов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Гусев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Кагазбаева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Ахматуллина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Дидактические материалы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Кайдасов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Гусев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Кайдасов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Гусев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Есенгазин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Вьюшкова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Параскун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Вьюшкова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Параскун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Ильясова Э., Шагиахметова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биология.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Касымбаева Т., Мухамбетжанов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биология. Методическое руководство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Касымбаева Т., Кисымова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и упражнения по общей биологии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Сартаев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биология.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Касымбаева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Кисымова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биология. Хрестоматия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Мухамбетжанов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Касымбаева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обзор мира.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 СНГ.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Каймулдинова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Абилмажинова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Баймырзаев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Достай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обзор мира.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 СНГ.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Абилмажинова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Джангельдина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Кубенкулова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обзор мира.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 СНГ. Дидактические материалы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Кубенкулова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обзор мира.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 СНГ.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Тусупбекова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обзор мира.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 СНГ.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Токпанов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Общий обзор мира. Страны СНГ.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Токпанов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 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и социальная география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мира. Общий обзор мира. Страны СНГ.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Полулях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и социальная география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мира. Общий обзор мира. Страны СНГ Методическое руководство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Полулях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Кронгарт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Қойшыбаев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Кронгарт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Туякбаев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Тынтаева Ш.,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Бакынов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для лабораторных и практических работ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Габриелян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Шокибаев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Габриелян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Шокыбаев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Нурахметов,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Бекишев,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Н.Заграничная,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Абрамова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руководство.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Н.Нурахметов,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К.Бекишев,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Заграничная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материалы.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Н.Нурахметов,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Бекишев,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Н.Заграничная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чтения.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Нурахметов,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Бекишев,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Заграничная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Калачева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 Методическое пособие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Калачева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ученика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Калачева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Саинова Л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подготовка.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Тасбулатов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Майхиев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подготовка.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Тасбулатов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Майхиев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подготовка.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Майхиев Д.,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подготовка.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Майхиев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10-класс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школ с казахским и русским языком обучения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in Mind 3 for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Student’s 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Teacher’s Resource 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Testmaker CD-ROM/Audio CD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Classware DVD-ROM for Windows and Mac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Audio CDs Recording for the Student’s book and Workbook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in Mind DVD (PAL)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Herbert Puchta,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Jeff Stranks,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Richard Carter,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Peter Lewis-Jones, D’Arcy Vallance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Brian Hart,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Mario Rinvolucri,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Sarah Ackroyd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Choices for KZ Intermediate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Pupil`s 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Audio CD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M.Harris,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A.Sikorzynska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Education Limited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школ с казахским и русским языком обучения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Our Discovery Island Starter for KZ Grade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Аудиодиск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Tessa Lochowski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Education Limited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школ с казахским языком обучения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2-класс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Оқулық, СD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Рахимжанова С., Волкова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құрал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Аскарова Л., Рахимжанова С., Волкова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материалдар.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Рахимжанова С., Волкова А..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дәптері.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Рахимжанова С., Волкова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Pupil’s book.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Бобровская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Бобровская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Бобровская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Teacher’s book.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Бобровская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2. CD.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оқулыққа дыбыстық қосымша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Бобровская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Русский язык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 СD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Рахимжанова С., Волкова А..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Рахимжанова С., Волкова А,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Рахимжанова С., Волкова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Pupil’s book.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Бобровская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Бобровская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карточки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Бобровская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Teacher’sbook.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Бобровская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2. CD.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Звуковое приложение к учебнику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Бобровская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Решетова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І и ІІ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Кунтуганова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Красникова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Занимательный дидактический материал.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І и ІІ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Кунтуганова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Красникова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Азаренко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школ с казахским и русским языком обучения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2-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Primary Colours 2 for 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Учебник, адаптированная версия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ActivityBook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Tearcher`s Book for 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Songs &amp; Stories Audio CD Level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Audio CDs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Hicks D., Littlejohn A.Translations by Mukhamedjanova N.&amp; Berdimbetova B.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Hicks D.,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Littlejohn A.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Anne Robinson, Karen Saxby,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Karen Saxby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BRILLIANT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Pupil’s 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Teacher’s Book + CD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Activity Book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Jeanne Perrett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Charlotte Covill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Our Discovery Island 1for 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Pupil`s Book Grade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Activity Book for 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Active Teach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Audio CD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Flashcards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Audio CD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Posters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Story Cards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L.A.Erocak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Education Limited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школ с казахским языком обучения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6-класс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Вьюшкова,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Н.Параскун,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Әбенов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Вьюшкова,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Н.Параскун,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Әбенов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С.Мухамеджанова,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А.Тен,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М.Белденбаева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С.Мухамеджанова,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А.Тен,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Л.Демидова, М.Белденбаева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С.Мухамеджанова,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Л.Демидова,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А.Тен,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М.Белденбаева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"Бота" алгоритмдік оқыту жүйесі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В.Сербин,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А.Тен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Русский язык обучения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Вьюшкова А., Параскун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Методическое пособие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Вьюшкова А., Параскун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Беляева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Давыденко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Беляева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Давыденко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Мухамеджанова С., Тен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Белденбаева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Методическое руководство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Мухамеджанова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Демидова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Белденбаева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Мухамеджанова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Демидова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Белденбаева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Обучающая алгоритмическая система "Верблюжонок"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Сербин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школ с казахским языком обучения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11-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естественно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 Оқулық.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Каирбекова Р., Тимченко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Русский язык обучения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естественно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Каирбекова Р., Тимченко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Уйгурский язык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3-класс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А.Қайырбекова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 китави.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Мәһәмдинов М., Ибрагимова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тили.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Баратов Ш.,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Арзиева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Т., Қурманалина Ш., Қайыңбаев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Қосанов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Ерешева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Дуниетану.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Жүнисқизи Қ., Бирмағамбетов Ә., Жапанбаева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Бадамбаева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Тюлебаева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Төлебиев Ә.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Оралбекова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Муратқызы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10-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-гуманитарлық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Ж.Адамбаева,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К.Оңалбаева,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А.Рауандина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Ұ.Асыл,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Т.Жумажанова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Жанпеисова У.,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Низамова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Ошкина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Татибекова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 тiлi.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Жамалдинов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Арзиев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Дуганова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 тiлi.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Жамалдинов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 тiлi.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Ниязова Х.,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Безбақиева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 тiлi.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Жаттығулар жинағы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Закиряров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Имиров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 әдебиетi.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Абдурахманов М., Моллавутов С., Мәхсәтова П.,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 әдебиетi. Әдiстемелiк нұсқау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Мәхсәтова П.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 әдебиетi. Дидактикалық материалдар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 әдебиетi. Хрестоматия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Абдурахманов М., Моллавутов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Дүниежүзi тарихы. 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Қожахметулы К., Чупеков Ә.,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Губайдуллина М., Дәкенов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Адам.Қоғам.Құқық. 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Изотов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Дуланбаева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 жүзiнiң экономикалық және әлеуметтiк географиясы. 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Увалиев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Қ.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биология. 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Сартаев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Гильманов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Нурахметов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Бекишев Қ.,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Заграничная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Абрамова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Башарулы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Байжасарова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Тоқбергенова У.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 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Әбилқасымова А., Шойынбеков 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Жумағулова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Гусев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Қайдасов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10-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жаратылыстану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-математикалық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Адамбаева Ж., Оразбаева Ф.,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Оңалбаева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Рауандина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У.,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Жумажанова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Жанпеисова У., Низамова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Ошкина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Ұйғур тили.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Жамалдинов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Ұйғур тили. Методикилиқ қолланма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Жамалдинов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Ұйғур тили.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Дидактикилиқ материалдир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Һашимова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Еләмова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Ұйғур тили.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Диктантлар топлими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Балинова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Ұйғур әдәбияти.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Әршидинов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П.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Ұйғур әдәбияти. Методикилиқ қолланма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Молотова Г., Авамсалимов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Ұйғур әдәбияти. Дидактикилиқ материаллар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Мәхсәтова П.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Ұйғур әдәбияти. Хрестоматия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Әршидинов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П.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Дуниежүзі тарихи. 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Чупеков Ә., Қожахметұлы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Дәкенов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Сембинов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Адам.Қоғам.Құқық. 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Изотов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Ә.,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Сәбит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Дуланбаева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Копабаев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Айтхожин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Жайлин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Әбилқасымова А., Шойынбеков К., Корчевский В., Жұмағұлова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Гусев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Бекбоев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Кайдасов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Абдиев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 жүзiнiң экономикалық және әлеуметтiк географиясы.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Бейсенова Ә., Каймулдинова К., Әбілмәжінова С., Баймырзаев Қ.,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Достай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Нұрахметов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Бекішев Қ.,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Заграничная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Абрамова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Қасымбаева Т., Мұхамбетжанов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Кронгарт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Қойшыбаев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узбекский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язык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У.Уринбоев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Укиш китоби.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М.Юнусова,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Б.Хамутова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Укиш китоби.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М.Юнусова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У.Уринбоев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У.Уринбоев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Укиш китоби.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Г.Мухитдинова, Н.Қурбанқулова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Укиш китоби. Дидактикалық материалдар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Г.Мухитдинова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Укиш китоби. Хрестоматия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Г.Мухитдинова, Н.Қурбонқулова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10-сынып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-гуманитарлық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Адамбаева,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Уринбаев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Асыл,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Жумажанова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Жанпеисова У.,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Уринбаев У.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Учебник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Ошкина Т.С.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Өзбек әдебиетi.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Қосимов,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Йулдошев,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Туламетов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ва анализ асослари.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Абилқасимова А., Шуйинбеков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Жумағулова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 жүзi тарихы. 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К.Қужахмет уғли,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Чупеков,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Губайдуллина,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Дакенов,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Адам. Қоғам. Құқық. 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Изотов,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Нисанбаев,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Сабит,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Дуланбаева,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 жүзiнiң экономикалық және әлеуметтiк географиясы. 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Ахметов,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Увалиев,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Ахметов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биология. 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Сартаев,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Гильманов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Нурахметов,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Бекишев,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Заграничная,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Абрамова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Башаруғли,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Байжасарова,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Туқбергенова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Гусев,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Қайдасов,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Қағазбаева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жаратылыстану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-математикалық бағыт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Ж.Адамбаева, 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 У.Уринбаев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Асыл,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Т.Жумажанова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Жанпеисова У., Уринбаев У.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Ошкина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У.Уринбоев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адабиҰти.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Қосимов,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Қ.Йулдошев,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М.Туламетов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ва анализ асослари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Абилқасимова А., Шуйинбеков К., Корчевский В., Жумағулова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Чупеков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К.Қужахмет уғли,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Дакенов,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М.Сембинов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Адам.Қоғам.Құқық.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М.Изотов,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А.Нисанбоев,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М.Сабит,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Р.Дуланбаева, К.Айтхожин,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Г.Жайлин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А.Бейсенова, К.Каймулдинова, С.Абилмажинова,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Боймирзоев,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Ж.Достай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Т.Қасимбаева, К.Мухаметжанов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Нұрахметов, Қ.Бекишев, Н.Заграничная, Г.Абрамова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Б.Кронгарт,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В.Кем,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Қуйшибаев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В.Гусев,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Бекбоев,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Қайдасов,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А.Абдиев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таджикский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язык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Забони точики.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И.Абдуллоев,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Ф.Икромова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Забони точики.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Б.Боронов,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Б.Бойев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Забони точики.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Ш.Бобомуродов, С.Сазбаев,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С.Набиева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Адабиети точик.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Т.Мирзод,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Р.Хамидов,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М.Пирзод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Забони точики.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С.Анвари,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А.Мирзоев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Адабиети точик.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Қ.Хочаев,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А.Абдувалиев,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Н.Шарафиддинов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Б.Рахматов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Забони точики.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С.Аминов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Адабиети точик.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У.Тоиров,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Х.Зикиров,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М.Мусоев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Забони точики.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С.Аминов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Забони точики.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Д.Хочаев,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Ф.Зикриеев,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А.Муллохонов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Адабиети точик.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М.Маони,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С.Давлатзода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Адабиети точик.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У.Тоиров,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М.Солехов,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Р.Шарифов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Забони точики.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С.Аминов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Забони точики.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Б.Камолиддинов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Адабиети точик.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Х.Асозода,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А.Кучаров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2014 года №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2013 года № 400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учебной литературы, разрешенной к использованию в организациях</w:t>
      </w:r>
      <w:r>
        <w:br/>
      </w:r>
      <w:r>
        <w:rPr>
          <w:rFonts w:ascii="Times New Roman"/>
          <w:b/>
          <w:i w:val="false"/>
          <w:color w:val="000000"/>
        </w:rPr>
        <w:t>дошкольного воспитания и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4247"/>
        <w:gridCol w:w="3956"/>
        <w:gridCol w:w="641"/>
        <w:gridCol w:w="2881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Басылымның атауы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Автор(лар)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Шыққан жылы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язык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2-3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“Алғашқы қадам” бағдарламасы бойынша бірінші сәбилер тобы (2+)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Тiл дамыту. Үлестірмелі материалдар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Ұ.Смаилова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Омарбекова,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Шумаева,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Бектұрова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Шумаева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Шумаева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құрал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Савенкова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Балапанның дәптері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2-3 жас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және кішкентай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С.Трофимова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Шеңбер, шаршы және үшбұрыш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С.Трофимова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Қызыл, көк және жасыл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С.Трофимова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Дыбыстар әлемінде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С.Трофимова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Сөздермен өтетін көңілді сабақтар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С.Трофимова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Сөз бар жерде әңгіме де бар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С.Трофимова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Менің айналамдағы заттар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С.Трофимова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және менің отбасым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С.Трофимова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Түрлі-түсті табиғат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С.Трофимова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Ақылды суреттер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С.Трофимова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 және ата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С.Трофимова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Сиқырлы нүктелер мен таяқшалар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С.Трофимова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Балапанның дәптері. Екі жастан бастап үш жасқа дейінгі балаларды оқыту бойынша әдістемелік ұсыныстар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С.Трофимова Л.Сараева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“Зерек бала” бағдарламасы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екінші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сәбилер тобы (3+)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Шумаева,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Ф.Омарбекова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Бияхметова,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Ұ.Ахметова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түсініктерді қалыптастыру.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У.Муханова, А.Прмагамбетова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түсініктерді қалыптастыру. Әдiстемелiк құрал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У.Муханова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А.Прмагамбетова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К.Койбагарова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таныстыру. Экология негіздері.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Г.Игнатенко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Д.Ильясова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таныстыру. Экология негіздері.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құрал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Игнатенко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Әдістемелік құрал 3-4 жас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Мұратханова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дамыту Әдістемелік құрал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жас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Мұратханова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Тiл дамыту. Әдiстемелiк құрал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Жумаханова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Доскеева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орта. Әдістемелік құрал 3-4 жас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 Ә.Нұралина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 Әдістемелік құрал 3-4 жас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Ж.Саятова А. Қазыбаева Ж. Рахымбаева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 Әдістемелік құрал 3-4 жас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 Қ.Еңсебаева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 Әдістемелік құрал 3-4 жас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Жапсыру. Әдістемелік құрал 3-4 жас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таныстыру. Әдістемелік құрал 3-4 жас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Саятова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Қазыбаева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түсініктерді қалыптастыру. Әдістемелік құрал 3-4 жас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Ж.Саятова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Қазыбаева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негіздері. Әдістемелік құрал 3-4 жас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Ж.Саятова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Қазыбаева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 3-4 жас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Мұратханова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шынықтыру. Әдiстемелiк құрал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Батибаева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“Зерек бала” бағдарламасы бойынша ортаңғы топ (4+)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Үлестірмелі материалдар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Шумаева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Ф.Омарбекова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шынықтыру. Әдiстемелiк құрал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Л.Увалиева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Ю.Мороз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таныстыру. Әдістемелік құрал 4-5 жас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Саятова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Қазыбаева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түсініктерді қалыптастыру. Әдістемелік құрал 4-5 жас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Саятова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Қазыбаева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негіздері Әдістемелік құрал 4-5 жас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 Ж.Саятова А. Қазыбаева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 Әдістемелік құрал 4-5 жас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Саятова А. Қазыбаева Ж. Рахымбаева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 Әдістемелік құрал (4-5)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 Әдістемелік құрал 4-5 жас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Шумаева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Бектұрова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Жапсыру. Әдістемелік құрал 4-5 жас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орта. Әдістемелік құрал 4-5 жас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Нұралина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Әдістемелік құрал 4-5 жас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Мұратханова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дамыту Әдістемелік құрал 4-5жас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Мұратханова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Әдістемелік құрал 4-5жас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 4-5 жас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Мұратханова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Балапанның дәптері. 3-4 жас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және кішкентай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С.Трофимова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 және көп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С.Трофимова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жақ және сол жақ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С.Трофимова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Сөздермен өтетін көңілді сабақтар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С.Трофимова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Сөз бар жерде әңгіме де бар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С.Трофимова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Менің айналамдағы заттар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С.Трофимова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және менің отбасым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С.Трофимова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Түрлі-түсті табиғат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С.Трофимова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Ақылды суреттер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С.Трофимова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 және ата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С.Трофимова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Сиқырлы нүктелер мен таяқшалар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С.Трофимова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Балапанның дәптері. Үш жастан бастап төрт жасқа дейінгі балаларды оқыту бойынша әдістемелік ұсыныстар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С.Трофимова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Л.Сараева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“Біз мектепке барамыз”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бойынша ересектер тобы (5+)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Әдістемелік құрал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А.Таутанова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А.Бурлибаева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 - дәптер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С.Рахимжанова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А.Волкова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С.Рахимжанова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А.Волкова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С.Рахимжанова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А.Волкова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С.Рахимжанова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А.Волкова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таныстыру. Экология негіздері.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С.Сағиева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Әдістемелік құрал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К.Беркінғалиева,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А.Баймұратова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–ПВ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Амирова А..,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Байтілеуова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дамыту. Сауат ашу және жазу негіздері. Әдістемелік құрал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Тұрсынбаева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Үкібас Қ.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түсініктерді қалыптастыру. Әдістемелік құрал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Т.Дрыгина,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О.Борисова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–ПВ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негіздері. Әдістемелік құрал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Т.Дрыгина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–ПВ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таныстыру. Әдістемелік құрал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С.Макибаева,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Г.Дүмшебаева,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Ж.Құлманбетова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–ПВ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Логика.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Н.Амирова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жұмыс дәптері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А.Амирова,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К.Анартаева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Көрем әдебиет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жұмыс дәптері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Анартаева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дамыту. Сауат ашу және жазу негіздері. Жұмыс дәптері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Тұрсынбаева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Үкібас Қ.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дамыту. Демонстрациялық материалдар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Тұрсынбаева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Үкібас Қ.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русский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язык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Первая младшая группа по программе “Алғашқы қадам” (2+)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культура. Методическое пособие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 Раздаточный материал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Ф., Ойшыбаева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Шумаева Т., Омарбекова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 Методическое пособие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Основы экологии. Методическое пособие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Манкеш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 Методическое пособие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Ф.,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Вторая младшая группа по программе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“Зерек бала” (3+)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культура. Методическое пособие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БатибаеваС.,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Муханова У., Прмагамбетова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Муханова У., Прмагамбетова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Основы экологии. Методическое пособие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Игнатенко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Средняя группа по программе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“Зерек бала” (4+)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Ф., Ойшыбаева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Ф., Ойшыбаева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Шумаева Т.,Омарбекова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Шумаева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культура. Методическое пособие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Терехова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№1,№2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Неверова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Пузик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 Демонстрационный материал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Неверова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Пузик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Неверова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Пузик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Хрестоматия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Ильяшева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Методическое пособие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Ильяшева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 Методические рекомендации по работе с детьми от 3 до 5 лет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Новогренко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Старшая группа по программе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“Біз мектепке барамыз” (5+)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Хрестоматия.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Ильяшева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Азбука-тетрадь.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Ильяшева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Основы экологии. Методическое пособие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Терехова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Сагиева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№1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Таутанова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2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Таутанова А., Бурлибаева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Таутанова А., Бурлибаева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 Методическое пособие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Усманова П.,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Макей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Ташметова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 Демонстрационный материал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дорожного движения. Демонстрационный материал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Толыбекова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English. Азбука-тетрадь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ВолковаА.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English. Рабочая тетрадь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English. Раздаточный материал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English. Методическое пособие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Рахимжанова 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Үлестірмелі материалдар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Хазимова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Салыхова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Бейсебекова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Предшкольная подготовка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“Кішкентай Тілмаш” (үштұғырлы тілді дамыту). Әдістемелік құрал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Жанаева Ж., Құсмамбетова Б., Жолдыбаева Н., Биртаева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Г., Түгелбаева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“Біз күлімдеп ән шырқаймыз”. Үш тілдегі әндер жинағының ноталары, CD-диск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Жанаева Ж., Жолдыбаева Н., Аитова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Биртаева Г., Түгелбаева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 Математические прописи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Логика.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Тетрадь цыпленка, 2 – 3 года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и маленький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Круг, квадрат и треугольник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Красный, синий и зелҰный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мире звуков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Веселые уроки со словами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 слово, там и рассказ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вокруг меня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и моя семья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Разноцветная природа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Умные картинки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Найди и назови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Волшебные точки и палочки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цыпленка. 2-3 года. Методические рекомендации по обучению детей третьего года жизни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Сараева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Тетрадь цыпленка, 3 – 4 года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и маленький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и много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и слева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мире звуков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Веселые уроки со словами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 слово, там и рассказ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вокруг меня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и моя семья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Разноцветная природа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Умные картинки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Найди и назови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Волшебные точки и палочки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цыпленка. 3-4 года. Методические рекомендации по обучению детей четвертого года жизни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Сараева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5-6 жас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"Сиқырлы қалам"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 әдістемелік жинақ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Еденбаева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Туткышева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 Ю.,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"Новые Решения", ЖШС "Білім қоры"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3-4 года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Ricky The Robot Starter.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Big 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Audio CD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Flashcards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Active Teach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CD-ROM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N.Simmons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PearsonEducationLimited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4-5 лет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Ricky The Robot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Big 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Audio CD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Flashcards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Active Teach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CD-ROM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N.Simmons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PearsonEducationLimited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5-7 лет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Ricky The Robot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Big 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Audio CD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Flashcards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Active Teach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CD-ROM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N.Simmons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PearsonEducationLimited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Дошкола, средняя группа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Minds Starter.Student’s Book +CD,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 Starter,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Teacher’s Resource Book Starter,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Teacher’s Book Starter,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Classware. Classware and Interactive DVD-ROM Starter,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Audio CD’s Starter,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Flashcards Starter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Herbert Puchta, Gunter Gerngross,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Peter Lewis-Jones,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Susanna Reed,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Lucy Frino,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Herbert Puchta, Gunter Gerngross,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Peter Lewis-Jones, Herbert Puchta, Gunter Gerngross,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Peter Lewis-Jones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Дошкола, старшая группа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Minds 1. Student’s Book +CD,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Teacher’s Resource Book +CD,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Teacher’s Book,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Classware.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Audio CD’s,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Flashcards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Herbert Puchta, Gunter Gerngross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Peter Lewis-Jones,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Susanna Reed,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Melanie Williams, Herbert Puchta,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Gunter Gerngross, Peter Lewis-Jones,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Herbert Puchta, Gunter Gerngross,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Peter Lewis-Jones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2014 года №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2013 года № 400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учебной литературы, разрешенной к использованию</w:t>
      </w:r>
      <w:r>
        <w:br/>
      </w:r>
      <w:r>
        <w:rPr>
          <w:rFonts w:ascii="Times New Roman"/>
          <w:b/>
          <w:i w:val="false"/>
          <w:color w:val="000000"/>
        </w:rPr>
        <w:t>в специальных (коррекционных) школах</w:t>
      </w:r>
      <w:r>
        <w:br/>
      </w:r>
      <w:r>
        <w:rPr>
          <w:rFonts w:ascii="Times New Roman"/>
          <w:b/>
          <w:i w:val="false"/>
          <w:color w:val="000000"/>
        </w:rPr>
        <w:t>казахский язык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0"/>
        <w:gridCol w:w="5659"/>
        <w:gridCol w:w="1517"/>
        <w:gridCol w:w="2762"/>
        <w:gridCol w:w="462"/>
      </w:tblGrid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издания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(ы)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издания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оқыту және тәрбиелеу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 сөйлеп үйренеміз. Есту қабілетінде бұзылыстары бар мектеп жасына дейінгі балалар мен төменгі сынып оқушыларына арналған жұмыс дәптері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Ибрагимова,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Г.Өміржанова,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А.Ибраимова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Дауыссыз К, Х, дыбыстарын дұрыс айтуға үйрету. Оқу-әдістемелік құрал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Өмірбекова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 сөйлеп үйренеміз. Есту қабілетінде бұзылыстары бар мектеп жасына дейінгі балалар мен төменгі сынып оқушыларына арналған оқу құралы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К.Ибрагимова,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Г.Өміржанова,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А.Ибраимова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 жастағы балалардың даму ерекшеліктері. Мұғалімдерге, тәрбиешілерге, психологтарға арналған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Г.Есенжолова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–сынып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"Әдебиет"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беру мекемелеріне арналған хрестоматия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Г.Есенжолова,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Мельникова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7- сынып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әдебиеті" арнайы білім беру мекемелеріне арналғанхрестоматия.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Мельникова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8-сынып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 әдебиеті" арнайы білім беру мекемелеріне арналған хрестоматия.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Т.Мельникова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"Диалогтық сөйлеу тілін дамыту" логопедтнр мен тәрбиешілерге арналған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Г.Есенжолова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9-сынып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 мектепке арналған Мұғалімге арналған әдістемелік құрал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К.Бекмухамбетова,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А.Биисова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Көмекші мектепке арналған Жұмыс дәптері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Бекмухамбетова,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А.Биисова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Русский язык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Класс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литература. Хрестоматия для всех типов специальных (коррекционных) школ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Т.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класс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литература. Хрестоматия для всех типов специальных (коррекционных) школ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Т.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8-класс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литература. Хрестоматия для всех типов специальных (коррекционных) школ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Т.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2014 года №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2013 года № 400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учебной литературы для учителей, разрешенной к</w:t>
      </w:r>
      <w:r>
        <w:br/>
      </w:r>
      <w:r>
        <w:rPr>
          <w:rFonts w:ascii="Times New Roman"/>
          <w:b/>
          <w:i w:val="false"/>
          <w:color w:val="000000"/>
        </w:rPr>
        <w:t>использованию в организациях образования</w:t>
      </w:r>
      <w:r>
        <w:br/>
      </w:r>
      <w:r>
        <w:rPr>
          <w:rFonts w:ascii="Times New Roman"/>
          <w:b/>
          <w:i w:val="false"/>
          <w:color w:val="000000"/>
        </w:rPr>
        <w:t>Казахский язык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7"/>
        <w:gridCol w:w="4630"/>
        <w:gridCol w:w="1682"/>
        <w:gridCol w:w="2118"/>
        <w:gridCol w:w="2413"/>
      </w:tblGrid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Басылымның атауы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Автор(лар)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Шыққан жылы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Баспа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2-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Ж.Балтабаева,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М.Солтангазина,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Ф.Лекерова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құрал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С.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әдебиетінен сұрау-тапсырмалар моделі. Әдістемелік құрал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Такишева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 сыныптардағы қазақ әдебиетін модульдік технология негізінде оқытуға арналған әдістемелік құрал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Б.Тауықбаева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 теориясы мен әдістемесі.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Ж.Мақатова,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А.Дүйсенбаев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Әдеп әліппесі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Ә.Табылды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2-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Ә.Ақпаева,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Л.Лебедева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өңдеу технологиясы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Касимов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Сандық есептер шығару әдістемесі (8-11)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М.Усманова, Қ.Сақариянова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құрал Математикадан тереңдетіп оқуға арналған көмекші құрал.9-11 сыныптар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Түсіпжан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ӘлНаир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Русский язык обучения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А., Аубакиров С.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Компетентностно-ориентированные задания в преподавании географии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Анварова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Байманов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Барвих 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Воронова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Жапаргазинова 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Мукарова Э.,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Огородникова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Терейковская Л.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-ПВ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Контрольные измерительные материалы по химии.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класс. ЕМН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Айдина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Викулова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Меркушева 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Осипова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Радченко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Хомутова С.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-ПВ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Контрольные измерители по технологии полного усвоения на уроках химии. Учебно-методическое пособие. 8 класс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Айдина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Викулова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Ласковая 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Меркушева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Осипова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Радченко Г.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-ПВ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Разноуровневые контрольные работы по курсу неорганической химии Учебно-методические пособие.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 ЕМН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Айдина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Викулова Г.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-ПВ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Разноуровневые контрольные работы по курсу органической химии Учебно-методические пособие. 11 класс ЕМН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Айдина И.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-ПВ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Сборник диктантов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Старших классов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Хусаинова Д.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2014 года №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2013 года № 400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пособий и дополнительной литературы, разрешенных к</w:t>
      </w:r>
      <w:r>
        <w:br/>
      </w:r>
      <w:r>
        <w:rPr>
          <w:rFonts w:ascii="Times New Roman"/>
          <w:b/>
          <w:i w:val="false"/>
          <w:color w:val="000000"/>
        </w:rPr>
        <w:t>использованию в организациях образования</w:t>
      </w:r>
      <w:r>
        <w:br/>
      </w:r>
      <w:r>
        <w:rPr>
          <w:rFonts w:ascii="Times New Roman"/>
          <w:b/>
          <w:i w:val="false"/>
          <w:color w:val="000000"/>
        </w:rPr>
        <w:t>Казахский язык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5350"/>
        <w:gridCol w:w="4381"/>
        <w:gridCol w:w="641"/>
        <w:gridCol w:w="1353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Басылымның атауы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Автор(лар)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Шыққан жылы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1-4 сыныптар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Қызықты грамматика.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сынып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З.Муфтибекова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Қызықты қазақ тілі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Балпанова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Ғажайып әліпби.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тілінде сөйлеп үйренейік.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құралы.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А.Мұхамедиұлы,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Г.Алдамбергенова, Э.Шырымбаева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Оқушы анықтамалығы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сыныптар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Бапиева,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П.Мұқашева,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Ж.Бошкулова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математик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Тілеулесова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математик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Тілеулесова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Кестелер мен анықтамалық материалдар.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(электрондық нұсқа)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Ә.Ақпаева,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Л.Лебедева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5-11 сыныптар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"Әдебиет" оқулығының мәтіндері бойынша анықтамалық 5-7 cыныптар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А.Туғанбай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Анықтамалық құрал 8-11 сыныптар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М.Усманова,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К.Сақариянова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және тестік тапсырмалар жинағы. 8-11 сыныптар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М.Усманова,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Қ.Сақариянова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географиясының атласы/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Атлас Казахстана по географии/ Kazakhstan Geography Atlas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(қаз./орыс./ағылш.)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А.Бейсенова,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А.Кирабаев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 жүзі тарихы.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Атлас. 8- сынып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 Вязникова,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Кругликова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 жүзі тарихы.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Кескін карталар.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 сынып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О.Пак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Оқушының жеке жұмыс істеуіне арналған тапсырмалары бар дәптер. 5- сынып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С.Герке,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М.Дюжикова,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А.Изверова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Атлас.5- сынып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С.Кругликова,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Пак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Атлас. 5- сынып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Кругликова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Қазақстан тарихы.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Оқушының жеке жұмыс істеуіне арналған тапсырмалары бар дәптер. 6- сынып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Герке,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М.Дюжикова,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Изверова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Қазақстан тарихы. Атлас.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 сынып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О.Пак,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Кругликова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Оқушының жеке жұмыс істеуіне арналған тапсырмалары бар дәптер. 2 бөлімді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 сынып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Ж.Кұрманғалиева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Оқушының жеке жұмыс істеуіне арналған тапсырмалары бар дәптер. 2 бөлімді,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 сынып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Ж.Кұрманғалиева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 жүзінің экономикалық және әлеуметтік географиясы. Экономическая и социальная география мира. Кескін карталар / Контурные карты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 сынып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Ш.Рафикова,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Головина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 жүзінің экономикалық және әлеуметтік географиясы.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и социальная география мира. Сарамандық жұмыстар / Практические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 сынып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Л.Полулях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 жүзінің экономикалық және әлеуметтік географиясы.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Оқушының жеке жұмыс істеуіне арналған тапсырмалары бар дәптер 1,2 бөлім. ЖМБ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Л.Полулях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 жүзінің экономикалық және әлеуметтік географиясы. Атлас. 10- сынып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Головина,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Рафикова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Қазақстан тарихы.История древнего Казахстана. Кескін карталар/Контурные карты, 6- сынып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Пак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Зертханалық практикум.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 сынып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Н.Торшина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Қызықты математика. Логикалық есептер жинағы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 сыныптар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Нұрғалиев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Математиканы оқытудың теориясы мен әдістемесі. Оқу құралы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Алгебралық теңдеулер мен теңсіздіктер.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ҰБТ-ға дайындалуға арналған.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Құраст.: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Жұмаділова.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Тізбектер. Векторлар. Жазықтықтағы және кеңістіктегі координата әдісі. ҰБТ-ға дайындалуға арналған.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Құраст.: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Жұмаділова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Көрсеткіштік теңдеулер мен теңсіздіктер. Логарифмдік теңдеулер мен теңсіздіктер. ҰБТ-ға дайындалуға арналған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Құраст.: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Жұмаділова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Туынды Алғашқы функция және интеграл.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ҰБТ-ға дайындалуға арналған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Құраст.: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Жұмаділова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Тригонометриялық теңдеулер мен теңсіздіктер.Функциялар және олардың қасиеттері.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ҰБТ-ға дайындалуға арналған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Құраст.: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Жұмаділова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Сұрақ-жауап. Жоғары сынып оқушыларына арналған көмекші құрал.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6-11 сыныптар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Ш.Айтақынова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экономикалық және әлеуметтік географиясы. Оқушы анықтамалығы 9 сынып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К.Әбдіқанова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табиғатының қалыптасуы мен даму тарихы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Ә.С. Бейсенова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эксперименттер. Балаларға арналған ғылыми-танымдық кітап.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Роберт Уинстон,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Жалықтырмайтын астрономия. Энциклопедия.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Вайнберг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Сиқырлы 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өмірдің барлық саласында (ғылыми-танымдық кітап)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Джонни Болл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(Аударған Б.Уразова)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1-4 классы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Занимательная грамматика. 2 класс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Павленко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Клыпа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Таблицы и справочные материалы.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класс. (электронный вариант)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Атлас-хрестоматия в картинках.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Кругликова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5-11 классы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язык: просто о сложном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Бизаков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биология.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тестов по общей биологии.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Коновалова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развивающих задач по общей биологии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Коновалова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"Я- исследователь"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Мыжевская В., Беркова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Шаталова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 растений. Сборник тестов по ботанике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Коновалова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 животных. Сборник тестов по зоологии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Коновалова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 в вопросах и ответах. Подготовка к ЕНТ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Жампеисов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Нургазина Т., Рустемова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ӘлНаир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вопросах и ответах. Подготовка к ЕНТ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Жампеисов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Нургазина Т., Рустемова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ӘлНаир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Методическое пособие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к ЕНТ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Загайдуллина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Хасанова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Калиакбарова Э.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ӘлНаир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 и астрономия.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Ударцева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Ударцев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МегаКВАНТ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 и астрономия.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Ударцева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Ударцев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МегаКВАНТ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Решебник к учебнику алгебры 10 класса ЕМН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Елизаровский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и методика обучения математике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Атлас. 5 класс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Кругликова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с заданиями для индивидуальной работы учащегося. 5 класс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Герке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Дюжикова М., Изверова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Атлас. 5 класс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Кругликова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древнего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с заданиями для индивидуальной работы учащегося.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Герке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Дюжикова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Изверова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древнего Казахстана.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Атлас. 6 класс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Кругликова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древнего мира.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тестовых заданий. 6 класс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Полулях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с заданиями для индивидуальной работы учащегося. В 2-х частях. 7 класс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Герке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Дюжикова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Изверова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 средних веков.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тестовых заданий. 7 класс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Полулях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Тетрадь с заданиями для индивидуальной работы учащегося. В 2-х частях. 8 класс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Тетрадь с заданиями для индивидуальной работы учащегося. В 2-х частях. 9 класс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Атлас. 8 класс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Вязникова Ю., Кругликова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Контурные карты.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нового времени. Сборник тестовых заданий.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Полулях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Новейшая история. Сборник тестовых заданий. 9 класс.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Полулях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 Республики Казахстан. Справочник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Биржанова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Лабораторный практикум. 8 класс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Торшина Н., Сарманова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Лабораторный практикум. 9 класс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Торшина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в 4-х частях. 9 класс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 Приходченко Н., Шапкин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и социальная география мира. 1,2 часть. Тетрадь с заданиями для индивидуальной работы учащегося. 10 класс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Полулях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и социальная география мира. Атлас 10 класс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Головина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Рафикова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8и8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заданий и упражнений для самостоятельных занятий. Физическая культура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Сост.: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Г.Маковецкая,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Т.Васильченко,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О.Меркель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Алгебраические уравнения и неравенства. Для подготовки к ЕНТ.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Сост.: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Показательные уравнения и неравенства Логарифмические уравнения и неравенства Для подготовки к ЕНТ.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Сост.: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Тригонометрические уравнения и неравенства. Функции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подготовки к ЕНТ.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Сост.: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Производная. Первообразная и интеграл.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подготовки к ЕНТ.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Сост.: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Последовательности. Векторы. Метод координат на плоскости и в пространстве. Для подготовки к ЕНТ.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Сост.: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по математике.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понятия и формулы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Майсеня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 для поступающих в вузы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Заяц 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Бутвиловский В. Давыдов В. Раяковская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Новое время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Гришаева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Средние века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Гришаева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Новейшее время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Гришаева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Древний мир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Гришаева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Справочник для поступающих в вузы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Балсарин Ф., Гришаева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Экономическая и социальная география Казахстана.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школьника.9 класс.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Лабораторные опыты, 8 класс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Торшина Н., Сарманова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 Лабораторные опыты, 9 класс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Торшина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&amp; 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английском языке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Biology. 7 GRADE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K.Kaim, R.Satymbekov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Ametova, Zh.Kozhantaeva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 for Starters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Student’s Book,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Teacher’s Book,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Anne Robinson, Karen Saxby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Storyfun for Starters Student’s Book,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Teacher’s book+CD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Karen Saxby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New Grammar Time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Book, CD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S.Jervis,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A.Thomas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Education Limited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1-4 классы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Teaching Young Learners To Think ELT-Activities for young learners aged 6-12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Herbert Puchta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Marion Williams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New Grammar Time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Book, CD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S.Jervis,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A.Thomas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Education Limited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5-11 классы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Skillfull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Listening &amp; Speaking. Student`s 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Book, CD-ROM (2)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L.Baker &amp; St. Gershon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P.Sharma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Skillfull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Reading &amp; Writing.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D.Bohlke,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S. H. Hughes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Hot Spot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Activity 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C.Granger,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K.Stannett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Straightforward Elementary.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L.Clandfield,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J.Scrivener,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M.Sayer,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A.Tennant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Straightforward Elementary.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L.Clandfield,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J.Scrivener,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M.Sayer,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A.Tennant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Straightforward Elementary.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L.Clandfield,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J.Scrivener,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M.Sayer,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A.Tennant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Reader: The USA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C.Degnan-Veness, Ch.Veness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Reader: England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R.Bladon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 Introduction.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L.Hunt,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S.McCarter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IELTS Introduction.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L.Hunt,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S.McCarter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Get Ready for InternationalBusiness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A.Vaughan,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D.Zemach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Achive Level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Учебник, Multi-ROM Рабочая тетрадь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Аудиодиск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DVD-ROM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S.Wheeldon,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C.Campbell,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A.P.De Mattos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Achive Level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Учебник, Multi-ROM Рабочая тетрадь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Аудиодиск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DVD-ROM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S.Wheeldon,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C.Campbell,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A.P.De Mattos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J.Styring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Essential Dictionary, CD-ROM Pack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Dictionary of E. Idioms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Collocations Dictionary, CD-ROM Pack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Dictionary of PhrasalVerbs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Student`s Dictionary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Wordpower Dictionary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Practice Grammar Basic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Practice Grammar Intermediate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Practice Grammar Advanced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Living Grammar Elementary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Living Grammar Pre-Intermediate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Living Grammar Intermediate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Living Grammar Upper-Intermediate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Word Skills Basic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Word Skills Intermediate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Word Skills Advanced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Contemporary TopicsIntroduction: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(High Beginner), Audio CD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J.Clement,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C.Lennox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Education Limited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Contemporary Topics 1. Academic Listening &amp;Note-Talking Skills (Intermediate), Audio CD 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H.Solorzano,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L.Frazier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Education Limited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Contemporary Topics 2. Academic Listening &amp; Note-Talking Skills (High Intermediate), Audio CD 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E.Kisslinger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Education Limited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Contemporary Topics 3. Academic Listening &amp; Note-Talking Skills (Advanced), Audio CD 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D.Beglar,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N.Murray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Education Limited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Messages 1 for KZ Grade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Student's 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 with Audio CD/CD-ROM, DVD and Student's Portfolio Builder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Teacher's 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Audio CDs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Teacher's Resource Pack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Diana Goodey, Noel Goodey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Checkpoint Mathematics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Coursebook,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Practice book 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Teacher’s Resource CD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Greg Byrd,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Lynn Byrd,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Chris Pearce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Checkpoint Mathematics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Coursebook, Practice book 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Teacher’s Resource CD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Greg Byrd,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Lynn Byrd,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Chris Pearce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Choices for 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 Intermediate Grade9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Student's 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 with Audio CD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Students’ Book with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MyEnglishLab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Teacherөs Book with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Teacher’s Resources DVD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Multi-Rom Class CDs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Active Teach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Harris, Anna Sikorzynska, Amanda Harris,David Mower, Lindsay White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Education Limited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New Success for KZ Pre Intermediate Grade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 Work 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Support 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CD 1, 2, 3 and 4.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Stuart McKinlay,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Hastings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Lindsay White,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Rod Fricker,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Peter Moran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Grant Kempton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Education Limited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New Success for KZ Intermediate Grade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 Work 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Support 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CD 1, 2, 3 and 4.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Stuart McKinlay,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Hastings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Lindsay White,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Rod Fricker,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Peter Moran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Grant Kempton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Education Limited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Active GRAMMAR with answers B1-B2 LEVEL 2 +CD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Fiona Davis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Wayne Rimmer, Series editor: Penny Ur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Core Physics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B.Milner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Core Chemistry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Jh.Mills, P.Evans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Core Biology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J.Martin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Grammar in Practice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Upper-intermediate (10 класс)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Roger Gower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Vocabulary in practice 6 (10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класс)Upper-intermediate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Liz Driscoll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 Grammar Lab. Advanced C1/C2 Student`s Book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M.Foley,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D.Hall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Education Limited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Active GRAMMAR with answers C1-C2 LEVEL 3 +CD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Mark Lloyd,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Jeremy Day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Series editor: Penny Ur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Казахский язык обучения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Даналық әліппесі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Қобыз үні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Н.Құдайбергенұлы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Б.Игенбаева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Interaktiv Kazakhstan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Даналық әліппесі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Домбыра күйі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Н.Құдайбергенұлы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Б.Игенбаева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Interaktiv Kazakhstan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Даналық әліппесі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Бесік жыры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Н.Құдайбергенұлы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Б.Игенбаева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Interaktiv Kazakhstan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Даналық әліппесі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әні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Н.Құдайбергенұлы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Б.Игенбаева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Interaktiv Kazakhstan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Даналық әліппесі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аңызы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Н.Құдайбергенұлы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Б.Игенбаева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Interaktiv Kazakhstan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Даналық әліппесі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ертегісі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Н.Құдайбергенұлы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Б.Игенбаева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Interaktiv Kazakhstan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Даналық әліппесі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тағылымы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Н.Құдайбергенұлы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Б.Игенбаева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Interaktiv Kazakhstan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Даналық әліппесі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жыры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Н.Құдайбергенұлы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Б.Игенбаева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Interaktiv Kazakhstan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Даналық әліппесі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Нақыл сөз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Н.Құдайбергенұлы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Б.Игенбаева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Interaktiv Kazakhstan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Даналық әліппесі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Билер сөзі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Н.Құдайбергенұлы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Б.Игенбаева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Interaktiv Kazakhstan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Даналық әліппесі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Аталар сөзі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Н.Құдайбергенұлы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Б.Игенбаева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Interaktiv Kazakhstan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Даналық әліппесі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Бабалар батасы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Н.Құдайбергенұлы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Б.Игенбаева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Interaktiv Kazakhstan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Менің алғашқы энциклопедиям/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Моя первая энциклопедия/ My first encyclopedia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(қаз./орыс./ағылш.)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Сужикова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энциклопедиясы.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Балықтар, қосмекенділер, жорғалаушылар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З.Брушко,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М.Жұмалиев,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Т.Дүйсебаева,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Н.Мамилов,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В.Митрофанов,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С.Темірханов,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В.Хромов,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М.Чирикова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 әліппесі: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құрбы-құрдас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М.Мырзахметұлы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Ш.Әбуева,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Н.Керімбаев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Interaktiv Kazakhstan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 әліппесі: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ұстаз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М.Мырзахметұлы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Ш.Әбуева,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Н.Керімбаев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Interaktiv Kazakhstan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 әліппесі: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ата-ана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М.Мырзахметұлы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Ш.Әбуева,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Н.Керімбаев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Interaktiv Kazakhstan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 әліппесі: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бала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М.Мырзахметұлы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Ш.Әбуева,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Н.Керімбаев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Interaktiv Kazakhstan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 әліппесі СД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М.Мырзахметұлы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Ш.Әбуева,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Н.Керімбаев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Interaktiv Kazakhstan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"Саяхатшылар мен зерттеушілер", "Путешественники и исследователи",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"Travelers and EXPLORERS".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Иллюстрациялық материал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Ұ.Есназарова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Географиядан Республикалық атаулы 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Жібек жолы/ Великий Шелковый путь/The Greai Silk Road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Мамраимов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киіз өнері/ Кошмовойлочное искусство казахов./ Felt art of Kazakhs)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(қаз.русс. англ.)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Ш.Тоқтабаева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энциклопедия. Беспозвоночные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общей редакцией Ковшаря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о спорте.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Dorling Kindersley (Перевод А.Кадырхановой)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статистики и теории вероятностей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Казешев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Дәуір-кітап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және ықтималдықтар теориясы элементтері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Қазешев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Дәуір-кітап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2014 года №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2013 года № 400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учебной литературы на электронных носителях,</w:t>
      </w:r>
      <w:r>
        <w:br/>
      </w:r>
      <w:r>
        <w:rPr>
          <w:rFonts w:ascii="Times New Roman"/>
          <w:b/>
          <w:i w:val="false"/>
          <w:color w:val="000000"/>
        </w:rPr>
        <w:t>разрешенных к использованию в организациях образования</w:t>
      </w:r>
      <w:r>
        <w:br/>
      </w:r>
      <w:r>
        <w:rPr>
          <w:rFonts w:ascii="Times New Roman"/>
          <w:b/>
          <w:i w:val="false"/>
          <w:color w:val="000000"/>
        </w:rPr>
        <w:t>Казахский язык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3206"/>
        <w:gridCol w:w="2406"/>
        <w:gridCol w:w="1827"/>
        <w:gridCol w:w="3604"/>
      </w:tblGrid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Автор(лары)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Шыққан жылы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Құрастырушы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тәрбие мен оқыту және бастауыш білім беру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деңгейіне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арналған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Тілтұмар.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білім беру ресурс 3-5 жас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Бейсекеева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Балдырған.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оқыту бағдарламасы (қаз/рус/англ) 3-5 жас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Саметова,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Оскенбаев,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Оскенбай,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Д.Мухаметбеков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сынып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Исабаева және т.б.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 ақпараттандырудың педагогикалық технологиялар орталығы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сынып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А.Адилова және т.б.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 ақпараттандырудың педагогикалық технологиялар орталығы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сынып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Э.Баймуллина, Т.Сатиева және т.б.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 ақпараттандырудың педагогикалық технологиялар орталығы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сынып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А.Адилова және т.б.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 ақпараттандырудың педагогикалық технологиялар орталығы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құралы.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сынып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Г.Уәйісова,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 және т.б.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сынып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А.Адилова және т.б.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 ақпараттандырудың педагогикалық технологиялар орталығы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құралы.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сынып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Б.Қабатай және т.б.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сынып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Садыкова,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Уркимбаева және т.б.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 ақпараттандырудың педагогикалық технологиялар орталығы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сынып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С.Дуангалиева,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Н.Ксентаева және т.б.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 ақпараттандырудың педагогикалық технологиялар орталығы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сынып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Ж.Дуйсенова,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Ж.Жунисбекова және т.б.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 ақпараттандырудың педагогикалық технологиялар орталығы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сынып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Шотбаева,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А.Баймуханбетова,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С.Дуангалиева және т.б.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 ақпараттандырудың педагогикалық технологиялар орталығы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сынып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Т.Оспанов,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А.Козленко,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Ж.Астамбаева және т.б.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Мультимедиалық оқыту бағдарламасы.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сынып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С.Семенихина және т.б.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ақпараттандыру орталығы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сынып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Е.Чимирис,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Т.Левченко және т.б.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ақпараттандыру орталығы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сынып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Е.Чимирис,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А.Көккозова және т.б.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ақпараттандыру орталығы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Мультимедиалық оқыту бағдарламасы.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сынып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Ш.Құлманова,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А.Мырзабаева,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Өтемұратова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т.б.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ақпараттандыру орталығы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Мультимедиалық оқыту бағдарламасы.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сынып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Ш.Құлманова, Қ.Жалғасбаева және т.б.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ақпараттандыру орталығы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Мультимедиалық оқыту бағдарламасы.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сынып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Ш.Құлманова,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Өтемұратова,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К.Байсенова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т.б.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ақпараттандыру орталығы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құралы. 3 сынып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Н.Раупова және т.б.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сынып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С.Ефимик,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Исабаева және т.б.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ақпараттандыру орталығы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Мультимедиалық оқыту бағдарламасы. 2 сынып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Э.Исабаева және т.б.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ақпараттандыру орталығы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сынып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Э.Исабаева, Т.Левченко және т.б.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ақпараттандыру орталығы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құралы. 3 сынып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Н.Волкова және т.б.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сынып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Г.Оспанова,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Н.Еркебаева,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Калдыбаева және т.б.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 ақпараттандырудың педагогикалық технологиялар орталығы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сынып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Б.Демеуова,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Н.Еркебаева,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Г.Калдыбаева және т.б.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 ақпараттандырудың педагогикалық технологиялар орталығы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(ҚГБ) Электрондық 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сынып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Хасанұлы,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Қасымбек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(ЖМБ) Электрондық 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сынып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Хасанұлы,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Қасымбек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Аудиовизуалдық жинақ. 5-11 сынып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З.Аманжолова және т.б.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U-Partners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сынып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Жұмажанова,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С.Дүйсебаев,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Жұмаділова және т.б.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 ақпараттандырудың педагогикалық технологиялар орталығы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Электрондық 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сынып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Жұмажанова,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С.Дүйсебаев,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Жұмаділова және т.б. 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 ақпараттандырудың педагогикалық технологиялар орталығы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Электрондық 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Жұмажанова,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С.Дүйсебаев,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Жұмаділова және т.б.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 ақпараттандырудың педагогикалық технологиялар орталығы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құралы. 5 сынып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Ахтанова және т.б.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для иноязычной аудитории (Синтаксис простого предложения) Электронное учебное пособие.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 класс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Бегалиева және т.б.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құралы.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сынып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Т.Алдамуратова, Т.Байшоланов және т.б.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Аудиовизуалдық жинақ. 5-11 сынып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А.Толқынов және т.б.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U-Partners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С.Шәкілікова, А.Казешев,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Б.Саяқова және т.б.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 ақпараттандырудың педагогикалық технологиялар орталығы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Мультимедиалық оқыту бағдарламасы.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Г.Тулемисова және т.б.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ақпараттандыру орталығы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сынып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А.Аблеева, О.Мазбаев, Б.Асубаев және т.б.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ақпараттандыру орталығы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сынып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О.Мазбаев, Б.Асубаев, А.Аблеева және т.б.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ақпараттандыру орталығы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Әлемнің табиғи аймақтары.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бейнефильм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Телехабар таратушылар орталығы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Аудиовизуалдық жинақ.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7-11 сынып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А.Тусюбжанов және т.б.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U-Partners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Металдар мен сұйықтардағы электр тогы.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бейнефильм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телехабар таратушылар орталығы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Кинематика негіздері. Білім беру бейнефильм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телехабар таратушылар орталығы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 физикасы.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бейнефильм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телехабар таратушылар орталығы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Астрономия. 1 бөлім.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бейнефильм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телехабар таратушылар орталығы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Астрономия. 2 бөлім. Білім беру бейнефильм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телехабар таратушылар орталығы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сынып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А.Алиясилова, А.Көкебаева, М.Мұхамбетов және т.б.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 ақпараттандырудың педагогикалық технологиялар орталығы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А.Көкебаева, М.Мұхамбетов, А.Есжанов және т.б.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 ақпараттандырудың педагогикалық технологиялар орталығы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 және астрономия.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Виртуалды улгі эксперименттері.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құралы. 7-11 сынып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Л.Фаизова және т.б.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Г.Әлімжанова, Э.Торғаева,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Бакирбаева және т.б.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 ақпараттандырудың педагогикалық технологиялар орталығы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Интерактивтік оқыту құралы.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К.Сакарьянова,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М.Усманова және т.б.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сынып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А.Азербаева және т.б.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ақпараттандыру орталығы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сынып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А.Касымова,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А.Ешмукамбетов және т.б.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ақпараттандыру орталығы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құралы. 8 сынып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В.Ткаченко және т.б.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сынып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Г.Қозғамбаева және т.б.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ақпараттандыру орталығы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құралы. 5 сынып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Б.Қалназаров және т.б.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Қосымша әдебиеттер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Бірыңғай Тестілеуге дайындық (қаз/рус).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тренинг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 5 плюс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дегеніміз не?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бейнефильм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телехабар таратушылар орталығы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Русский язык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5"/>
        <w:gridCol w:w="3693"/>
        <w:gridCol w:w="2048"/>
        <w:gridCol w:w="1690"/>
        <w:gridCol w:w="3354"/>
      </w:tblGrid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Автор (ы)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 издания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Разработчики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дошкольного воспитания и обучения и начального образования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правила дорожного движения детьми дошкольного и младшего школьного возраста посредством анимации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С.Алейников,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З.Богданова,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Ю.Ефремова,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В.Зиновьев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Formula ТV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Мультимедийная обучающая 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Т.Оболонина,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Т.Левченко и др.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Электронное учебное пособие.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М.Грушина и др.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Обучающая программа.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К.Бобровская и др.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Электронное учебное пособие.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А.Кайырбекова и др.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Электронное учебное пособие.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С.Никитина,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Якунина и др.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Электронное учебное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В.Павленко, Ж.Баянбаева и др.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Электронное учебное пособие. 3 класс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Т.Оспанов, А.Козленко, Ж.Астамбаева и др.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Мультимедийная обучающая программа.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С.Семенихина, Е.Чимирис, Н.Фаненштиль и др.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С.Семенихина, Е.Чимирис, Т.Левченко и др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 Электронный 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Е.Чимирис,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Т.Левченко и др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Мультимедийная обучающая программа.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Ш.Кульманова, Е.Писаченко, Б.Утемуратова и др.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Мультимедийная обучающая программа.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Т.Левченко, Е.Писаченко, Б.Утемуратова и др.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Мультимедийная обучающая программа.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Ш.Кульманова, Е.Писаченко, Б.Утемуратова и др.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искусство. Электронное учебное пособие.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Н.Раупова и др.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обучение.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С.Ефимик, Т.Левченко и др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обучение.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Мультимедийная обучающая программа.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Э.Исабаева, Т.Левченко и др.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обучение.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Исабаева,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Левченко и др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обучение. Электронное учебное пособие.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Волкова и др.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Андрианова,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Демегенова, Н.Мусабаева и др.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М.Константинова, Г.Демегенова и др.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Н.Самойленко, Г.Кожамкулова и др.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Электронное учебное пособие.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Ф.Брулева, С.Бегалиева, В.Казабеева и др.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Электронное учебное пособие.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А.Бектаева Т.Артыкова, и др.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 (ҚГБ)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сынып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С.Тұрсынғалиева,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Берекенова и др.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 (ЖМБ)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сынып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С.Тұрсынғалиева,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Берекенова и др.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Электронное учебное пособие.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Т.Алдамуратова, Е.Байшоланов и др.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по математике. Электронное учебное пособие.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Т.Алдамуратова, М.Кольцов, Т.Кольцова и др.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Н.Ермеков, Б.Шарипов, Н.Стифутина и др.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Мультимедийная обучающая программа.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Н.Ермеков Б.Шарипов, Н.Стифутина, и др.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Электронный 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Л.Пак, Б.Шарипов, Г.Мадьяроваи др.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А.Аблеева, О.Мазбаев, Б.Асубаев и др.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Т.Казановская, О.Мазбаев и др.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О.Мазбаев, Б.Асубаев, А.Аблеева и др.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Б.Асубаев, О.Мазбаев, А.Аблеева и др.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О.Мазбаев, Б.Асубаев, А.Аблеева и др.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Т.Увалиев, А.Аблеева и др.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Т.Испаев, М.Мухамбетов, А.Есжанов и др.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Т.Испаев, М.Мухамбетов, А.Есжанов и др.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Т.Испаев, М.Мухамбетов, А.Есжанов и др.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А.Медетбекова, А.Сураншиева, М.Мухамбетов и др.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А.Медетбекова, А.Сураншиева,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Отрадных и др.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педагогических технологий информатизации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 и астрономия Виртуальные модельные эксперименты. Электронное учебное пособие. 7-11 классы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Л.Фаизова и др.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Интерактивное обучающее пособие.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Сакарьянова,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М.Усманова и др.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Ж.Шуленбаева, Э.Торгаева, Н.Бакирбаева и др.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Электронный 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А.Жексембина, Н.Милованова и др.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Электроный 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Н.Милованова и др.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Электронное учебное пособие. 8 класс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В.Ткаченко и др.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Электронный 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Н.Милованова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Электронный 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Н.Милованова и др.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Электронное учебное пособие.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Б.Калназаров и др.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