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fa23a6" w14:textId="efa23a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Министерством индустрии и новых технологий Республики Казахстан, в области промышленности и экспортного контроля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Республики Казахстан - Министра индустрии и новых технологий Республики Казахстан от 27 марта 2014 года № 102. Зарегистрирован в Министерстве юстиции Республики Казахстан 30 апреля 2014 года № 9370. Утратил силу приказом и.о. Министра по инвестициям и развитию Республики Казахстан от 28 мая 2015 года № 619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по инвестициям и развитию РК от 28.05.2015 </w:t>
      </w:r>
      <w:r>
        <w:rPr>
          <w:rFonts w:ascii="Times New Roman"/>
          <w:b w:val="false"/>
          <w:i w:val="false"/>
          <w:color w:val="ff0000"/>
          <w:sz w:val="28"/>
        </w:rPr>
        <w:t>№ 619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проектированию (технологическое) и (или) эксплуатации (разведка, добыча полезных ископаемых) горных, химических производств» согласно приложению 1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транзит продукции, подлежащей экспортному контролю» согласно приложению 2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производству, переработке, приобретению, хранению, реализации, использованию, уничтожению ядов» согласно приложению 3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вида деятельности по разработке, производству, ремонту, приобретению и реализации боеприпасов, вооружения и военной техники, запасных частей, комплектующих изделий и приборов к ним, а также специальных материалов и оборудования для их производства, включая монтаж, наладку, модернизацию, установку, использование, хранение, ремонт и сервисное обслуживание» согласно приложению 4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разработке, производству, приобретению и реализации взрывчатых и пиротехнических веществ и изделий с их применением» согласно приложению 5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ликвидации (уничтожению, утилизации, захоронению) и переработке высвобождаемых боеприпасов, вооружений, военной техники, специальных средств согласно приложению 6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экспорт и импорт товаров, в том числе продукции, подлежащей экспортному контролю» согласно приложению 7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переработку продукции вне территории Республики Казахстан» согласно приложению 8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гарантийного обязательства (сертификата конечного пользователя)» согласно приложению 9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заключения об отнесении товаров, технологий, работ, услуг, информации к продукции, подлежащей экспортному контролю» согласно приложению 10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индустрии и новых технологий Республики Казахстан от 5 октября 2012 года № 364 «Об утверждении регламентов электронных государственных услуг в области промышленности и экспортного контроля» (зарегистрированный в Реестре государственной регистрации нормативных правовых актов за № 8077, опубликованный в газете «Казахстанская правда» от 21 декабря 2013 года № 341 (27615).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промышленности Министерства индустрии и новых технологий Республики Казахстан (Касымбеков Б.А.)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в Министерстве юстиции Республики Казахстан настоящего приказа его направление на официальное опубликование в средствах массовой информации и в информационно-правовой системе «Әділет»;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индустрии и новых технологий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индустрии и новых технологий Республики Казахстан сведений об исполнении мероприятий, предусмотренных подпунктами 1), 2) и 3) настоящего пункта.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первого вице-министра индустрии и новых технологий Республики Казахстан Рау А.П.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Заместитель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 – 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индустрии и новых технологий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Исекешев</w:t>
      </w:r>
    </w:p>
    <w:bookmarkStart w:name="z1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Заместителя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Премьер-Министра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– Министра индустрии и новых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технологий 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 </w:t>
      </w:r>
    </w:p>
    <w:bookmarkEnd w:id="1"/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проектированию (технологическое)</w:t>
      </w:r>
      <w:r>
        <w:br/>
      </w:r>
      <w:r>
        <w:rPr>
          <w:rFonts w:ascii="Times New Roman"/>
          <w:b/>
          <w:i w:val="false"/>
          <w:color w:val="000000"/>
        </w:rPr>
        <w:t>
и (или) эксплуатации (разведка, добыча полезных ископаемых)</w:t>
      </w:r>
      <w:r>
        <w:br/>
      </w:r>
      <w:r>
        <w:rPr>
          <w:rFonts w:ascii="Times New Roman"/>
          <w:b/>
          <w:i w:val="false"/>
          <w:color w:val="000000"/>
        </w:rPr>
        <w:t>
горных, химических производств»</w:t>
      </w:r>
    </w:p>
    <w:bookmarkEnd w:id="2"/>
    <w:bookmarkStart w:name="z1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деятельности по проектированию (технологическое) и (или) эксплуатации (разведка, добыча полезных ископаемых) горных, химических производств,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"/>
    <w:bookmarkStart w:name="z2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осуществление деятельности по проектированию (технологическое) и (или) эксплуатации (разведка, добыча полезных ископаемых) горных, химических производств»,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полнота представленного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готовит письменный мотивированный отказ в дальнейшем рассмотрении заявления в связи с предоставлением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ответственный исполнитель направляет запрос в соответствующие государственные органы для получения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ответственный исполнитель рассматривает документы услугополучателя на его соответствие условиям выдачи лицензии и (или) приложения к лицензии, переоформления, выдачи дубликата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"/>
    <w:bookmarkStart w:name="z2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2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проектированию (технологическое) и (или)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эксплуатации (разведка, добыча полезных ископаемых)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горных, химических производств»            </w:t>
      </w:r>
    </w:p>
    <w:bookmarkEnd w:id="11"/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Результат процедуры (действия) по оказанию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государственной услуги, который служит основанием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для начала выполнения следующей процедуры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7"/>
        <w:gridCol w:w="1158"/>
        <w:gridCol w:w="1158"/>
        <w:gridCol w:w="1306"/>
        <w:gridCol w:w="1103"/>
        <w:gridCol w:w="1140"/>
        <w:gridCol w:w="1826"/>
        <w:gridCol w:w="1158"/>
        <w:gridCol w:w="1159"/>
        <w:gridCol w:w="1159"/>
        <w:gridCol w:w="936"/>
      </w:tblGrid>
      <w:tr>
        <w:trPr>
          <w:trHeight w:val="30" w:hRule="atLeast"/>
        </w:trPr>
        <w:tc>
          <w:tcPr>
            <w:tcW w:w="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</w:tr>
      <w:tr>
        <w:trPr>
          <w:trHeight w:val="30" w:hRule="atLeast"/>
        </w:trPr>
        <w:tc>
          <w:tcPr>
            <w:tcW w:w="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предоставлением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нителю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почте</w:t>
            </w:r>
          </w:p>
        </w:tc>
      </w:tr>
      <w:tr>
        <w:trPr>
          <w:trHeight w:val="30" w:hRule="atLeast"/>
        </w:trPr>
        <w:tc>
          <w:tcPr>
            <w:tcW w:w="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гос.услуги,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входит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выдаче/пере-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4/5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проектированию (технологическое) и (или)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эксплуатации (разведка, добыча полезных ископаемых)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горных, химических производств»            </w:t>
      </w:r>
    </w:p>
    <w:bookmarkEnd w:id="13"/>
    <w:bookmarkStart w:name="z3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110236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проектированию (технологическое) и (или)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эксплуатации (разведка, добыча полезных ископаемых)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горных, химических производств»            </w:t>
      </w:r>
    </w:p>
    <w:bookmarkEnd w:id="15"/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162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проектированию (технологическое) и (или)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эксплуатации (разведка, добыча полезных ископаемых)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горных, химических производств»            </w:t>
      </w:r>
    </w:p>
    <w:bookmarkEnd w:id="17"/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111506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– Министра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индустрии и новых технологий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  </w:t>
      </w:r>
    </w:p>
    <w:bookmarkEnd w:id="19"/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транзит продукции, подлежащей экспортному</w:t>
      </w:r>
      <w:r>
        <w:br/>
      </w:r>
      <w:r>
        <w:rPr>
          <w:rFonts w:ascii="Times New Roman"/>
          <w:b/>
          <w:i w:val="false"/>
          <w:color w:val="000000"/>
        </w:rPr>
        <w:t>
контролю»</w:t>
      </w:r>
    </w:p>
    <w:bookmarkEnd w:id="20"/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"/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разрешение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транзит </w:t>
      </w:r>
      <w:r>
        <w:rPr>
          <w:rFonts w:ascii="Times New Roman"/>
          <w:b w:val="false"/>
          <w:i w:val="false"/>
          <w:color w:val="000000"/>
          <w:sz w:val="28"/>
        </w:rPr>
        <w:t>продукции</w:t>
      </w:r>
      <w:r>
        <w:rPr>
          <w:rFonts w:ascii="Times New Roman"/>
          <w:b w:val="false"/>
          <w:i w:val="false"/>
          <w:color w:val="000000"/>
          <w:sz w:val="28"/>
        </w:rPr>
        <w:t>, подлежащей экспортному контролю.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2"/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3"/>
    <w:bookmarkStart w:name="z4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транзит продукции, подлежащей экспортному контролю»,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исполнитель направляет запрос в соответствующие государственные органы для получения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ответственный исполнитель рассматривает документы услугополучателя на его соответствие условиям и требованиям выдачи разрешения,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5"/>
    <w:bookmarkStart w:name="z5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7"/>
    <w:bookmarkStart w:name="z5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разрешения.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"/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транзит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 </w:t>
      </w:r>
    </w:p>
    <w:bookmarkEnd w:id="29"/>
    <w:bookmarkStart w:name="z5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3"/>
        <w:gridCol w:w="1285"/>
        <w:gridCol w:w="1041"/>
        <w:gridCol w:w="1273"/>
        <w:gridCol w:w="1745"/>
        <w:gridCol w:w="1889"/>
        <w:gridCol w:w="1042"/>
        <w:gridCol w:w="1157"/>
        <w:gridCol w:w="1157"/>
        <w:gridCol w:w="1158"/>
      </w:tblGrid>
      <w:tr>
        <w:trPr>
          <w:trHeight w:val="30" w:hRule="atLeast"/>
        </w:trPr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нителю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гос.услуги,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нителя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входит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процедурой 5)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транзит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 </w:t>
      </w:r>
    </w:p>
    <w:bookmarkEnd w:id="31"/>
    <w:bookmarkStart w:name="z5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105283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транзит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 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172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транзит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 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220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– Министра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индустрии и новых технологий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 </w:t>
      </w:r>
    </w:p>
    <w:bookmarkEnd w:id="35"/>
    <w:bookmarkStart w:name="z6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производству, переработке,</w:t>
      </w:r>
      <w:r>
        <w:br/>
      </w:r>
      <w:r>
        <w:rPr>
          <w:rFonts w:ascii="Times New Roman"/>
          <w:b/>
          <w:i w:val="false"/>
          <w:color w:val="000000"/>
        </w:rPr>
        <w:t>
приобретению, хранению, реализации, использованию,</w:t>
      </w:r>
      <w:r>
        <w:br/>
      </w:r>
      <w:r>
        <w:rPr>
          <w:rFonts w:ascii="Times New Roman"/>
          <w:b/>
          <w:i w:val="false"/>
          <w:color w:val="000000"/>
        </w:rPr>
        <w:t>
уничтожению ядов»</w:t>
      </w:r>
    </w:p>
    <w:bookmarkEnd w:id="36"/>
    <w:bookmarkStart w:name="z6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7"/>
    <w:bookmarkStart w:name="z6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деятельности по производству, переработке, приобретению, хранению, реализации, использованию, уничтожению ядов,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8"/>
    <w:bookmarkStart w:name="z6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9"/>
    <w:bookmarkStart w:name="z6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пункту 9 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производству, переработке, приобретению, хранению, реализации, использованию, уничтожению ядов»,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полнота представленного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исполнитель готовит письменный мотивированный отказ в дальнейшем рассмотрении заявления в связи с предоставлением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ответственный исполнитель направляет запрос в соответствующие государственные органы для получения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ответственный исполнитель рассматривает документы услугополучателя на его соответствие условиям выдачи лицензии и (или) приложения к лицензии, переоформления, выдачи дубликата лицензии и (или) приложения к лицензии, а также предъявляемым квалификационным требованиям,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"/>
    <w:bookmarkStart w:name="z7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1"/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"/>
    <w:bookmarkStart w:name="z7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43"/>
    <w:bookmarkStart w:name="z7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 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 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bookmarkStart w:name="z7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производству, переработке,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приобретению, хранению, реализации,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использованию, уничтожению ядов»    </w:t>
      </w:r>
    </w:p>
    <w:bookmarkEnd w:id="45"/>
    <w:bookmarkStart w:name="z7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Результат процедуры (действия) по оказанию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государственной услуги, который служит основанием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 начала выполнения следующей процедуры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8"/>
        <w:gridCol w:w="1105"/>
        <w:gridCol w:w="1105"/>
        <w:gridCol w:w="1440"/>
        <w:gridCol w:w="1256"/>
        <w:gridCol w:w="1269"/>
        <w:gridCol w:w="1395"/>
        <w:gridCol w:w="1140"/>
        <w:gridCol w:w="1106"/>
        <w:gridCol w:w="1106"/>
        <w:gridCol w:w="970"/>
      </w:tblGrid>
      <w:tr>
        <w:trPr>
          <w:trHeight w:val="30" w:hRule="atLeast"/>
        </w:trPr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8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9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подраз-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деления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гос.услуги,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входит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процедурой 6)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 –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4/5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производству, переработке,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приобретению, хранению, реализации,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использованию, уничтожению ядов»    </w:t>
      </w:r>
    </w:p>
    <w:bookmarkEnd w:id="47"/>
    <w:bookmarkStart w:name="z7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11239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производству, переработке,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приобретению, хранению, реализации,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использованию, уничтожению ядов»    </w:t>
      </w:r>
    </w:p>
    <w:bookmarkEnd w:id="49"/>
    <w:bookmarkStart w:name="z8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11239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производству, переработке,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приобретению, хранению, реализации,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использованию, уничтожению ядов»    </w:t>
      </w:r>
    </w:p>
    <w:bookmarkEnd w:id="51"/>
    <w:bookmarkStart w:name="z8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11239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–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новых технологий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  </w:t>
      </w:r>
    </w:p>
    <w:bookmarkEnd w:id="53"/>
    <w:bookmarkStart w:name="z9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вида деятельности по разработке, производству,</w:t>
      </w:r>
      <w:r>
        <w:br/>
      </w:r>
      <w:r>
        <w:rPr>
          <w:rFonts w:ascii="Times New Roman"/>
          <w:b/>
          <w:i w:val="false"/>
          <w:color w:val="000000"/>
        </w:rPr>
        <w:t>
ремонту, приобретению и реализации боеприпасов, вооружения и</w:t>
      </w:r>
      <w:r>
        <w:br/>
      </w:r>
      <w:r>
        <w:rPr>
          <w:rFonts w:ascii="Times New Roman"/>
          <w:b/>
          <w:i w:val="false"/>
          <w:color w:val="000000"/>
        </w:rPr>
        <w:t>
военной техники, запасных частей, комплектующих изделий и</w:t>
      </w:r>
      <w:r>
        <w:br/>
      </w:r>
      <w:r>
        <w:rPr>
          <w:rFonts w:ascii="Times New Roman"/>
          <w:b/>
          <w:i w:val="false"/>
          <w:color w:val="000000"/>
        </w:rPr>
        <w:t>
приборов к ним, а также специальных материалов и оборудования</w:t>
      </w:r>
      <w:r>
        <w:br/>
      </w:r>
      <w:r>
        <w:rPr>
          <w:rFonts w:ascii="Times New Roman"/>
          <w:b/>
          <w:i w:val="false"/>
          <w:color w:val="000000"/>
        </w:rPr>
        <w:t>
для их производства, включая монтаж, наладку, модернизацию,</w:t>
      </w:r>
      <w:r>
        <w:br/>
      </w:r>
      <w:r>
        <w:rPr>
          <w:rFonts w:ascii="Times New Roman"/>
          <w:b/>
          <w:i w:val="false"/>
          <w:color w:val="000000"/>
        </w:rPr>
        <w:t>
установку, использование, хранение, ремонт и сервисное</w:t>
      </w:r>
      <w:r>
        <w:br/>
      </w:r>
      <w:r>
        <w:rPr>
          <w:rFonts w:ascii="Times New Roman"/>
          <w:b/>
          <w:i w:val="false"/>
          <w:color w:val="000000"/>
        </w:rPr>
        <w:t>
обслуживание»</w:t>
      </w:r>
    </w:p>
    <w:bookmarkEnd w:id="54"/>
    <w:bookmarkStart w:name="z9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5"/>
    <w:bookmarkStart w:name="z9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вида деятельности по разработке, производству, ремонту, приобретению и реализации боеприпасов, вооружения и военной техники, запасных частей, комплектующих изделий и приборов к ним, а также специальных материалов и оборудования для их производства, включая монтаж, наладку, модернизацию, установку, использование, хранение, ремонт и сервисное обслуживание,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6"/>
    <w:bookmarkStart w:name="z9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7"/>
    <w:bookmarkStart w:name="z9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осуществление вида деятельности по разработке, производству, ремонту, приобретению и реализации боеприпасов, вооружения и военной техники, запасных частей, комплектующих изделий и приборов к ним, а также специальных материалов и оборудования для их производства, включая монтаж, наладку, модернизацию, установку, использование, хранение, ремонт и сервисное обслуживание»,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полнота представленного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исполнитель готовит письменный мотивированный отказ в дальнейшем рассмотрении заявления в связи с предоставлением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ответственный исполнитель направляет запрос в соответствующие государственные органы для получения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ответственный исполнитель рассматривает документы услугополучателя на его соответствие условиям выдачи лицензии и (или) приложения к лицензии, переоформления, выдачи дубликата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bookmarkStart w:name="z10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10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"/>
    <w:bookmarkStart w:name="z9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61"/>
    <w:bookmarkStart w:name="z9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вида деятельности по разработке, производству,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ремонту, приобретению и реализации боеприпасов,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вооружения и военной техники, запасных частей,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комплектующих изделий и приборов к ним,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материалов и оборудования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их производства, включая монтаж, наладку,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модернизацию, установку, использование, хранение,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ремонт и сервисное обслуживание»     </w:t>
      </w:r>
    </w:p>
    <w:bookmarkEnd w:id="63"/>
    <w:bookmarkStart w:name="z8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Результат процедуры (действия) по оказанию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государственной услуги, который служит основанием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начала выполнения следующей процедуры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7"/>
        <w:gridCol w:w="1153"/>
        <w:gridCol w:w="1153"/>
        <w:gridCol w:w="1180"/>
        <w:gridCol w:w="990"/>
        <w:gridCol w:w="1022"/>
        <w:gridCol w:w="1997"/>
        <w:gridCol w:w="1281"/>
        <w:gridCol w:w="1154"/>
        <w:gridCol w:w="1039"/>
        <w:gridCol w:w="1154"/>
      </w:tblGrid>
      <w:tr>
        <w:trPr>
          <w:trHeight w:val="30" w:hRule="atLeast"/>
        </w:trPr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7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8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9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подразделения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предоставлением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 дубликата лицензии и (или) приложения к лицензии, а также предъявляемым квалификационным требованиям, подготовка и внесение результата оказания государственной услуги на рассмотрение руководителю управления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оказанию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гос.услуги,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входит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срок,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процедурой 6)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выдаче/пере-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4/5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вида деятельности по разработке, производству,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ремонту, приобретению и реализации боеприпасов,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вооружения и военной техники, запасных частей,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комплектующих изделий и приборов к ним,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материалов и оборудования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их производства, включая монтаж, наладку,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модернизацию, установку, использование, хранение,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ремонт и сервисное обслуживание»     </w:t>
      </w:r>
    </w:p>
    <w:bookmarkEnd w:id="65"/>
    <w:bookmarkStart w:name="z8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108458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вида деятельности по разработке, производству,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ремонту, приобретению и реализации боеприпасов,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вооружения и военной техники, запасных частей,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комплектующих изделий и приборов к ним,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материалов и оборудования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их производства, включая монтаж, наладку,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модернизацию, установку, использование, хранение,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ремонт и сервисное обслуживание»     </w:t>
      </w:r>
    </w:p>
    <w:bookmarkEnd w:id="67"/>
    <w:bookmarkStart w:name="z8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99187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187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вида деятельности по разработке, производству,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ремонту, приобретению и реализации боеприпасов,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вооружения и военной техники, запасных частей,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комплектующих изделий и приборов к ним,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 также специальных материалов и оборудования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их производства, включая монтаж, наладку,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модернизацию, установку, использование, хранение,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ремонт и сервисное обслуживание»     </w:t>
      </w:r>
    </w:p>
    <w:bookmarkEnd w:id="69"/>
    <w:bookmarkStart w:name="z10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109728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– Министра индустрии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новых технологий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    </w:t>
      </w:r>
    </w:p>
    <w:bookmarkEnd w:id="71"/>
    <w:bookmarkStart w:name="z10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разработке, производству,</w:t>
      </w:r>
      <w:r>
        <w:br/>
      </w:r>
      <w:r>
        <w:rPr>
          <w:rFonts w:ascii="Times New Roman"/>
          <w:b/>
          <w:i w:val="false"/>
          <w:color w:val="000000"/>
        </w:rPr>
        <w:t>
приобретению и реализации взрывчатых и пиротехнических веществ</w:t>
      </w:r>
      <w:r>
        <w:br/>
      </w:r>
      <w:r>
        <w:rPr>
          <w:rFonts w:ascii="Times New Roman"/>
          <w:b/>
          <w:i w:val="false"/>
          <w:color w:val="000000"/>
        </w:rPr>
        <w:t>
и изделий с их применением»</w:t>
      </w:r>
    </w:p>
    <w:bookmarkEnd w:id="72"/>
    <w:bookmarkStart w:name="z10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3"/>
    <w:bookmarkStart w:name="z11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деятельности по разработке, производству, приобретению и реализации взрывчатых и пиротехнических веществ и изделий с их применением,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74"/>
    <w:bookmarkStart w:name="z10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5"/>
    <w:bookmarkStart w:name="z11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осуществление деятельности по разработке, производству, приобретению и реализации взрывчатых и пиротехнических веществ и изделий с их применением»,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полнота представленного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исполнитель готовит письменный мотивированный отказ в дальнейшем рассмотрении заявления в связи с предоставлением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ответственный исполнитель направляет запрос в соответствующие государственные органы для получения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ответственный исполнитель рассматривает документы услугополучателя на его соответствие условиям выдачи лицензии и (или) приложения к лицензии, переоформления, выдачи дубликата лицензии и (или) приложения к лицензии, а также предъявляемым квалификационным требованиям,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11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7"/>
    <w:bookmarkStart w:name="z11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8"/>
    <w:bookmarkStart w:name="z25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79"/>
    <w:bookmarkStart w:name="z11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 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 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12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разработке, производству,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 и реализации взрывчатых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пиротехнических веществ и изделий с их применением»</w:t>
      </w:r>
    </w:p>
    <w:bookmarkEnd w:id="81"/>
    <w:bookmarkStart w:name="z12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Результат процедуры (действия) по оказанию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государственной услуги, который служит основанием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для начала выполнения следующей процедуры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9"/>
        <w:gridCol w:w="1293"/>
        <w:gridCol w:w="1164"/>
        <w:gridCol w:w="828"/>
        <w:gridCol w:w="1234"/>
        <w:gridCol w:w="1266"/>
        <w:gridCol w:w="1904"/>
        <w:gridCol w:w="1294"/>
        <w:gridCol w:w="1165"/>
        <w:gridCol w:w="1165"/>
        <w:gridCol w:w="918"/>
      </w:tblGrid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нитель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 документов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предоставлением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согласования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оказанию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гос.услуги,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нителя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входит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предусмот-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процедурой 6)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выдаче/пере-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15 рабочих 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4/5</w:t>
            </w:r>
          </w:p>
        </w:tc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разработке, производству,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 и реализации взрывчатых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пиротехнических веществ и изделий с их применением»</w:t>
      </w:r>
    </w:p>
    <w:bookmarkEnd w:id="83"/>
    <w:bookmarkStart w:name="z12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106299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разработке, производству,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 и реализации взрывчатых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пиротехнических веществ и изделий с их применением»</w:t>
      </w:r>
    </w:p>
    <w:bookmarkEnd w:id="85"/>
    <w:bookmarkStart w:name="z12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109220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на осуществление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разработке, производству,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приобретению и реализации взрывчатых 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пиротехнических веществ и изделий с их применением»</w:t>
      </w:r>
    </w:p>
    <w:bookmarkEnd w:id="87"/>
    <w:bookmarkStart w:name="z12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услугополучателю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111633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– Министра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индустрии и новых технологий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9"/>
    <w:bookmarkStart w:name="z12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ликвидации (уничтожению,</w:t>
      </w:r>
      <w:r>
        <w:br/>
      </w:r>
      <w:r>
        <w:rPr>
          <w:rFonts w:ascii="Times New Roman"/>
          <w:b/>
          <w:i w:val="false"/>
          <w:color w:val="000000"/>
        </w:rPr>
        <w:t>
утилизации, захоронению) и переработке высвобождаемых</w:t>
      </w:r>
      <w:r>
        <w:br/>
      </w:r>
      <w:r>
        <w:rPr>
          <w:rFonts w:ascii="Times New Roman"/>
          <w:b/>
          <w:i w:val="false"/>
          <w:color w:val="000000"/>
        </w:rPr>
        <w:t>
боеприпасов, вооружений, военной техники, специальных средств»</w:t>
      </w:r>
    </w:p>
    <w:bookmarkEnd w:id="90"/>
    <w:bookmarkStart w:name="z13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1"/>
    <w:bookmarkStart w:name="z13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приложение к лицензии, переоформление, дубликат лицензии и (или) приложения к лицензии на осуществление деятельности по ликвидации (уничтожению, утилизации, захоронению) и переработке высвобождаемых боеприпасов, вооружений, военной техники, специальных средств,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92"/>
    <w:bookmarkStart w:name="z13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3"/>
    <w:bookmarkStart w:name="z13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осуществление деятельности по ликвидации (уничтожению, утилизации, захоронению) и переработке высвобождаемых боеприпасов, вооружений, военной техники, специальных средств»,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полнота представленного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исполнитель готовит письменный мотивированный отказ в дальнейшем рассмотрении заявления в связи с предоставлением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ответственный исполнитель направляет запрос в соответствующие государственные органы для получения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ответственный исполнитель рассматривает документы услугополучателя на его соответствие условиям выдачи лицензии и (или) приложения к лицензии, переоформления, выдачи дубликата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bookmarkStart w:name="z13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5"/>
    <w:bookmarkStart w:name="z13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6"/>
    <w:bookmarkStart w:name="z14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7"/>
    <w:bookmarkStart w:name="z14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проверка услугодателем соответствия услугополучателя условиям выдачи/переоформления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8"/>
    <w:bookmarkStart w:name="z14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ликвидации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(уничтожению, утилизации, захоронению)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переработке высвобождаемых боеприпасов,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вооружений, военной техники, специальных средств»</w:t>
      </w:r>
    </w:p>
    <w:bookmarkEnd w:id="99"/>
    <w:bookmarkStart w:name="z14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9"/>
        <w:gridCol w:w="919"/>
        <w:gridCol w:w="1165"/>
        <w:gridCol w:w="1192"/>
        <w:gridCol w:w="1249"/>
        <w:gridCol w:w="1267"/>
        <w:gridCol w:w="1776"/>
        <w:gridCol w:w="1166"/>
        <w:gridCol w:w="1166"/>
        <w:gridCol w:w="1049"/>
        <w:gridCol w:w="802"/>
      </w:tblGrid>
      <w:tr>
        <w:trPr>
          <w:trHeight w:val="30" w:hRule="atLeast"/>
        </w:trPr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согласования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гос.услуги,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 (данный срок входит в срок, предусмотренный процедурой 6)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выдаче/пере-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лицензии - 2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4/5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5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ликвидации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(уничтожению, утилизации, захоронению)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переработке высвобождаемых боеприпасов,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вооружений, военной техники, специальных средств»</w:t>
      </w:r>
    </w:p>
    <w:bookmarkEnd w:id="101"/>
    <w:bookmarkStart w:name="z14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105156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ликвидации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(уничтожению, утилизации, захоронению)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переработке высвобождаемых боеприпасов,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вооружений, военной техники, специальных средств»</w:t>
      </w:r>
    </w:p>
    <w:bookmarkEnd w:id="103"/>
    <w:bookmarkStart w:name="z14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113538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по ликвидации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(уничтожению, утилизации, захоронению)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переработке высвобождаемых боеприпасов,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вооружений, военной техники, специальных средств»</w:t>
      </w:r>
    </w:p>
    <w:bookmarkEnd w:id="105"/>
    <w:bookmarkStart w:name="z15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95123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–Министра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индустрии и новых технологий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 </w:t>
      </w:r>
    </w:p>
    <w:bookmarkEnd w:id="107"/>
    <w:bookmarkStart w:name="z15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экспорт и импорт товаров, в том числе продукции, подлежащей</w:t>
      </w:r>
      <w:r>
        <w:br/>
      </w:r>
      <w:r>
        <w:rPr>
          <w:rFonts w:ascii="Times New Roman"/>
          <w:b/>
          <w:i w:val="false"/>
          <w:color w:val="000000"/>
        </w:rPr>
        <w:t>
экспортному контролю»</w:t>
      </w:r>
    </w:p>
    <w:bookmarkEnd w:id="108"/>
    <w:bookmarkStart w:name="z15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15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услугодатель), в том числе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>, переоформление, дубликат лицензии на экспорт и импорт товаров, в том числе продукции, подлежащей экспортному контролю,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10"/>
    <w:bookmarkStart w:name="z15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1"/>
    <w:bookmarkStart w:name="z15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на экспорт и импорт товаров, в том числе продукции, подлежащей экспортному контролю»,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полнота представленного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исполнитель готовит письменный мотивированный отказ в дальнейшем рассмотрении заявления в связи с предоставлением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ответственный исполнитель направляет запрос в соответствующие государственные органы для получения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ответственный исполнитель рассматривает документы услугополучателя на его соответствие условиям выдачи лицензии (дубликата лицензии), переоформления,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2"/>
    <w:bookmarkStart w:name="z16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3"/>
    <w:bookmarkStart w:name="z16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164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5"/>
    <w:bookmarkStart w:name="z16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информационной системе «Государственная база данных «Е-лицензирование» (далее – ИС ГБД ЕЛ)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шлюз электронного правительства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выдачи/переоформления лицензии и (или) приложения к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услуги, сформированной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оплата услуги посредством платежного шлюза электронного правительства, а затем эта информация поступает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в ИС ГБД ЕЛ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об отказе в запрашиваемой государственной услуге, в связи с отсутствием оплаты за оказание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9. – проверка услугодателем соответствия услугополучателя условиям выдачи/переоформления лицензии, а также предъявляемым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получение услугополучателем результата оказания государственной услуги, сформированного ИС ГБД 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6"/>
    <w:bookmarkStart w:name="z16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экспорт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импорт товаров, в том числе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 </w:t>
      </w:r>
    </w:p>
    <w:bookmarkEnd w:id="117"/>
    <w:bookmarkStart w:name="z16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  
</w:t>
      </w:r>
      <w:r>
        <w:rPr>
          <w:rFonts w:ascii="Times New Roman"/>
          <w:b/>
          <w:i w:val="false"/>
          <w:color w:val="000000"/>
          <w:sz w:val="28"/>
        </w:rPr>
        <w:t xml:space="preserve"> Результат процедуры (действия) по оказанию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государственной услуги, который служит основанием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для начала выполнения следующей процедуры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5"/>
        <w:gridCol w:w="1163"/>
        <w:gridCol w:w="1164"/>
        <w:gridCol w:w="1191"/>
        <w:gridCol w:w="1247"/>
        <w:gridCol w:w="1266"/>
        <w:gridCol w:w="1411"/>
        <w:gridCol w:w="1165"/>
        <w:gridCol w:w="1165"/>
        <w:gridCol w:w="1048"/>
        <w:gridCol w:w="1165"/>
      </w:tblGrid>
      <w:tr>
        <w:trPr>
          <w:trHeight w:val="30" w:hRule="atLeast"/>
        </w:trPr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дальнейшем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предоставлением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сования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кационным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процедуры (действия) по оказанию гос.услуги, который служит основанием для начала выполнения следующей процедуры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Зарегистрированные документы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Письменный мотивированный отказ в дальнейшем рассмотрении заявления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 соответствующие государственные органы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Рассмотренный руководителем управления результат оказания государственной услуги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Завизированный результат оказания государственной услуги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Зарегистрированный результат оказания государственной услуги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 выполнения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 (данный срок входит в срок, предусмотренный процедурой 6)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выдаче/ переоформлении лицензии – 15 (пятнадцать) рабочих дней, за исключением лицензии в сфере импорта и экспорта продукции, подлежащей экспортному контролю, которая выдается не позднее 30 (тридцать) рабочих дней; при выдаче дубликата лицензии - 2 рабочих дня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 процедуры (действия)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4/5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0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экспорт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импорт товаров, в том числе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 </w:t>
      </w:r>
    </w:p>
    <w:bookmarkEnd w:id="119"/>
    <w:bookmarkStart w:name="z16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106807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экспорт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импорт товаров, в том числе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 </w:t>
      </w:r>
    </w:p>
    <w:bookmarkEnd w:id="121"/>
    <w:bookmarkStart w:name="z17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112141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экспорт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импорт товаров, в том числе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 </w:t>
      </w:r>
    </w:p>
    <w:bookmarkEnd w:id="123"/>
    <w:bookmarkStart w:name="z173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122809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– Министра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индустрии и новых технологий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    </w:t>
      </w:r>
    </w:p>
    <w:bookmarkEnd w:id="125"/>
    <w:bookmarkStart w:name="z17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переработку продукции вне территории</w:t>
      </w:r>
      <w:r>
        <w:br/>
      </w:r>
      <w:r>
        <w:rPr>
          <w:rFonts w:ascii="Times New Roman"/>
          <w:b/>
          <w:i w:val="false"/>
          <w:color w:val="000000"/>
        </w:rPr>
        <w:t>
Республики Казахстан»</w:t>
      </w:r>
    </w:p>
    <w:bookmarkEnd w:id="126"/>
    <w:bookmarkStart w:name="z17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7"/>
    <w:bookmarkStart w:name="z17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разрешение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переработку продукции вне территории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28"/>
    <w:bookmarkStart w:name="z18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9"/>
    <w:bookmarkStart w:name="z18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переработку продукции вне территории Республики Казахстан»,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рассматривает документы услугополучателя на предмет их соответствия условиям и требованиям выдачи разрешения,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184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1"/>
    <w:bookmarkStart w:name="z18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2"/>
    <w:bookmarkStart w:name="z187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3"/>
    <w:bookmarkStart w:name="z18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работником ЦОН в информационной системе «Интегрированная информационная система для Центров обслуживания населения» (далее – ИИС ЦОН)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идентификация работником ЦОН личности лица, подписавшего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работником ЦОН услуги, указанной в настоящем регламенте, вывод на экран формы запроса для оказания государственной услуги и ввод работником ЦОН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работником ЦОН запроса через шлюз электронного правительства (далее – ШЭП)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 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>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работник ЦОН получает письменное согласие услугополучателя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 xml:space="preserve"> 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тайну</w:t>
      </w:r>
      <w:r>
        <w:rPr>
          <w:rFonts w:ascii="Times New Roman"/>
          <w:b w:val="false"/>
          <w:i w:val="false"/>
          <w:color w:val="000000"/>
          <w:sz w:val="28"/>
        </w:rPr>
        <w:t>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правильность заполнения заявления и полнота представленного пакета документов в соответствии с перечнем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ЦОН расписки об отказе в приеме документов в случае предоставления услугополучателем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внесение работником ЦОН списка предоставленных услугополучателем документов в ИИС ЦОН,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– ЭЦП), выданной ему для использования в служебных целях;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выдача работником ЦОН расписки с штрих-кодом, присвоенным ИИС ЦОН, о приеме соответствующих документов от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направление работником ЦОН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«Государственная база данных «Е-лицензирование» (далее – ИС ГБД ЕЛ) для рассмотрения их на предмет соответствия условиям и требованиям выдачи разрешения, а также направления результата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и информация, которые необходимы услугодателю для оказания государственной услуги, определены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переработку продукции вне территории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выдача работником ЦОН результата оказания государственной услуги услугополучателю в срок, указанный в расписке на получение;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 - не более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– нарочно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услугополучатель (либо его представитель по доверенности) на основании отрывного талона бланка заявления-расписки в указанный в нем срок с предъявлением документа, удостоверяющего его личность, обращается к работнику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работник ЦОН принимает у услугополучателя расписку со шрих-кодом для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работник ЦОН, с обязательной отметкой услугополучателя в получении, выдает ему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 выданные в срок, по вине услугополучателя, документы в течение одного месяца хранятся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4"/>
    <w:bookmarkStart w:name="z18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переработку продукции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 территории Республики Казахстан» </w:t>
      </w:r>
    </w:p>
    <w:bookmarkEnd w:id="135"/>
    <w:bookmarkStart w:name="z19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Результат процедуры (действия) по оказанию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государственной услуги, который служит основанием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 начала выполнения следующей процедуры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90"/>
        <w:gridCol w:w="1172"/>
        <w:gridCol w:w="1290"/>
        <w:gridCol w:w="1304"/>
        <w:gridCol w:w="1907"/>
        <w:gridCol w:w="1422"/>
        <w:gridCol w:w="1422"/>
        <w:gridCol w:w="1553"/>
        <w:gridCol w:w="1540"/>
      </w:tblGrid>
      <w:tr>
        <w:trPr>
          <w:trHeight w:val="30" w:hRule="atLeast"/>
        </w:trPr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исполнитель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управления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исполнитель 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(действий)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направление их руководству услугодателя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 и направление документов на рассмотрение руководителю управления услугодателя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и передача ему документов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услуговолучателя на предмет его соответствия условиям и требованиям выдачи разрешения, подготовка и внесение результата оказания государственной услуги на рассмотрение руководителю управления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 результата оказания государственной услуги и передача на подпись руководству услугодателя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результата оказания государственной услуги и передача его ответственному исполнителю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результата оказания государственной услуги для регистрации в канцелярию услугодателя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результата оказания государственной услуги услугополучателю нарочно или направление по почте</w:t>
            </w:r>
          </w:p>
        </w:tc>
      </w:tr>
      <w:tr>
        <w:trPr>
          <w:trHeight w:val="30" w:hRule="atLeast"/>
        </w:trPr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процедуры (действия) по оказанию гос.услуги, который служит основанием для начала выполнения следующей процедуры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Зарегистрированные документы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Рассмотренные руководителем управления документы услугополучателя 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Завизированный результат оказания государственной услуги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результат оказания государственной услуги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Зарегистрированный результат оказания государственной услуги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</w:p>
        </w:tc>
      </w:tr>
      <w:tr>
        <w:trPr>
          <w:trHeight w:val="30" w:hRule="atLeast"/>
        </w:trPr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 выполнения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 дней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 процедуры (действия)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переработку продукции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 территории Республики Казахстан» </w:t>
      </w:r>
    </w:p>
    <w:bookmarkEnd w:id="137"/>
    <w:bookmarkStart w:name="z192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103886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переработку продукции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 территории Республики Казахстан» </w:t>
      </w:r>
    </w:p>
    <w:bookmarkEnd w:id="139"/>
    <w:bookmarkStart w:name="z19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ЦОН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116840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переработку продукции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 территории Республики Казахстан» </w:t>
      </w:r>
    </w:p>
    <w:bookmarkEnd w:id="141"/>
    <w:bookmarkStart w:name="z19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11747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переработку продукции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вне территории Республики Казахстан» </w:t>
      </w:r>
    </w:p>
    <w:bookmarkEnd w:id="143"/>
    <w:bookmarkStart w:name="z19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107823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–Министра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индустрии и новых технологий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  </w:t>
      </w:r>
    </w:p>
    <w:bookmarkEnd w:id="145"/>
    <w:bookmarkStart w:name="z20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гарантийного обязательства</w:t>
      </w:r>
      <w:r>
        <w:br/>
      </w:r>
      <w:r>
        <w:rPr>
          <w:rFonts w:ascii="Times New Roman"/>
          <w:b/>
          <w:i w:val="false"/>
          <w:color w:val="000000"/>
        </w:rPr>
        <w:t>
(сертификата конечного пользователя)»</w:t>
      </w:r>
    </w:p>
    <w:bookmarkEnd w:id="146"/>
    <w:bookmarkStart w:name="z20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7"/>
    <w:bookmarkStart w:name="z20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гарантийное обязательство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(сертификат конечного пользователя).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48"/>
    <w:bookmarkStart w:name="z20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49"/>
    <w:bookmarkStart w:name="z20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гарантийного обязательства (сертификата конечного пользователя)»,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рассматривает документы услугополучателя на предмет их соответствия условиям и требованиям выдачи гарантийного обязательства (сертификата конечного пользователя),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0"/>
    <w:bookmarkStart w:name="z209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1"/>
    <w:bookmarkStart w:name="z21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2"/>
    <w:bookmarkStart w:name="z212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3"/>
    <w:bookmarkStart w:name="z21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работником ЦОН в информационной системе «Интегрированная информационная система для Центров обслуживания населения» (далее – ИИС ЦОН)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идентификация работником ЦОН личности лица, подписавшего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работником ЦОН услуги, указанной в настоящем регламенте, вывод на экран формы запроса для оказания государственной услуги и ввод работником ЦОН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работником ЦОН запроса через шлюз электронного правительства (далее – ШЭП)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 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работник ЦОН получает письменное согласие услугополучателя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тайну</w:t>
      </w:r>
      <w:r>
        <w:rPr>
          <w:rFonts w:ascii="Times New Roman"/>
          <w:b w:val="false"/>
          <w:i w:val="false"/>
          <w:color w:val="000000"/>
          <w:sz w:val="28"/>
        </w:rPr>
        <w:t>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правильность заполнения заявления и полнота представленного пакета документов в соответствии с перечнем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ЦОН расписки об отказе в приеме документов в случае предоставления услугополучателем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внесение работником ЦОН списка предоставленных услугополучателем документов в ИИС ЦОН,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– ЭЦП), выданной ему для использования в служебных целях;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выдача работником ЦОН расписки с штрих-кодом, присвоенным ИИС ЦОН, о приеме соответствующих документов от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направление работником ЦОН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«Государственная база данных «Е-лицензирование» (далее – ИС ГБД ЕЛ) для рассмотрения их на предмет соответствия условиям и требованиям выдачи гарантийного обязательства (сертификата конечного пользователя), а также направления результата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и информация, которые необходимы услугодателю для оказания государственной услуги, определены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гарантийного обязательства (сертификата конечного пользователя)».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выдача работником ЦОН результата оказания государственной услуги услугополучателю в срок, указанный в расписке на получение;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 - не более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– нарочно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услугополучатель (либо его представитель по доверенности) на основании отрывного талона бланка заявления-расписки в указанный в нем срок с предъявлением документа, удостоверяющего его личность, обращается к работнику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работник ЦОН принимает у услугополучателя расписку со шрих-кодом для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работник ЦОН, с обязательной отметкой услугополучателя в получении, выдает ему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 выданные в срок, по вине услугополучателя, документы в течение одного месяца хранятся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гарантийного обязательства (сертификата конечного пользователя);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4"/>
    <w:bookmarkStart w:name="z21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гарантийного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(сертификата конечного пользователя)»</w:t>
      </w:r>
    </w:p>
    <w:bookmarkEnd w:id="155"/>
    <w:bookmarkStart w:name="z217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Результат процедуры (действия) по оказанию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услуги, который служит основанием для начала выполнения</w:t>
      </w:r>
      <w:r>
        <w:br/>
      </w:r>
      <w:r>
        <w:rPr>
          <w:rFonts w:ascii="Times New Roman"/>
          <w:b/>
          <w:i w:val="false"/>
          <w:color w:val="000000"/>
        </w:rPr>
        <w:t>
следующей процедуры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15"/>
        <w:gridCol w:w="1181"/>
        <w:gridCol w:w="1301"/>
        <w:gridCol w:w="1314"/>
        <w:gridCol w:w="2188"/>
        <w:gridCol w:w="1433"/>
        <w:gridCol w:w="1433"/>
        <w:gridCol w:w="1553"/>
        <w:gridCol w:w="1182"/>
      </w:tblGrid>
      <w:tr>
        <w:trPr>
          <w:trHeight w:val="30" w:hRule="atLeast"/>
        </w:trPr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 и передача ему документов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гарантийного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конечного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пользователя),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нителю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оказанию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гос.услуги,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гарантийного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(сертификата конечного пользователя)»</w:t>
      </w:r>
    </w:p>
    <w:bookmarkEnd w:id="157"/>
    <w:bookmarkStart w:name="z219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99441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гарантийного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(сертификата конечного пользователя)»</w:t>
      </w:r>
    </w:p>
    <w:bookmarkEnd w:id="159"/>
    <w:bookmarkStart w:name="z22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ЦОН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111379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гарантийного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(сертификата конечного пользователя)»</w:t>
      </w:r>
    </w:p>
    <w:bookmarkEnd w:id="161"/>
    <w:bookmarkStart w:name="z22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11747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гарантийного обязательства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(сертификата конечного пользователя)»</w:t>
      </w:r>
    </w:p>
    <w:bookmarkEnd w:id="163"/>
    <w:bookmarkStart w:name="z22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11747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Заместителя Премьер-Министра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– Министра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индустрии и новых технологий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марта 2014 года № 102    </w:t>
      </w:r>
    </w:p>
    <w:bookmarkEnd w:id="165"/>
    <w:bookmarkStart w:name="z227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заключения об отнесении товаров, технологий, работ,</w:t>
      </w:r>
      <w:r>
        <w:br/>
      </w:r>
      <w:r>
        <w:rPr>
          <w:rFonts w:ascii="Times New Roman"/>
          <w:b/>
          <w:i w:val="false"/>
          <w:color w:val="000000"/>
        </w:rPr>
        <w:t>
услуг, информации к продукции, подлежащей экспортному контролю»</w:t>
      </w:r>
    </w:p>
    <w:bookmarkEnd w:id="166"/>
    <w:bookmarkStart w:name="z22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7"/>
    <w:bookmarkStart w:name="z22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промышленности Министерства индустрии и новых технологий Республики Казахстан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веб-портал «электронного правительства» www.egov.kz или веб-портал «Е-лицензирование»: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заключение об отнесении товаров, технологий, работ, услуг, информации к </w:t>
      </w:r>
      <w:r>
        <w:rPr>
          <w:rFonts w:ascii="Times New Roman"/>
          <w:b w:val="false"/>
          <w:i w:val="false"/>
          <w:color w:val="000000"/>
          <w:sz w:val="28"/>
        </w:rPr>
        <w:t>продукции</w:t>
      </w:r>
      <w:r>
        <w:rPr>
          <w:rFonts w:ascii="Times New Roman"/>
          <w:b w:val="false"/>
          <w:i w:val="false"/>
          <w:color w:val="000000"/>
          <w:sz w:val="28"/>
        </w:rPr>
        <w:t>, подлежащей экспортному контролю.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68"/>
    <w:bookmarkStart w:name="z23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169"/>
    <w:bookmarkStart w:name="z23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электронный запрос услугополучателя с приложением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заключения об отнесении товаров, технологий, работ, услуг, информации к продукции, подлежащей экспортному контролю», утвержденного постановлением Правительства Республики Казахстан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1 - специалист канцелярии услугодателя осуществляет прием и регистрацию документов, направляет их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руководство услугодателя налагает резолюцию и направляет их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управления определяет ответственного исполнителя и передает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ответственный исполнитель рассматривает документы услугополучателя на предмет их соответствия условиям и требованиям выдачи заключения, подготавливает и вносит результат оказания государственной услуги на рассмотрение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5 - руководитель управления визирует результат оказания государственной услуги и передает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6 - руководство услугодателя подписывает результат оказания государственной услуги и передает его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ответственный исполнитель направляет результат оказания государственной услуги для регистрации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8 - специалист канцелярии услугодателя регистрирует и выдает результат оказания государственной услуги услугополучателю нарочно или направляет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 приведен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0"/>
    <w:bookmarkStart w:name="z236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71"/>
    <w:bookmarkStart w:name="z23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процедуре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Блок-схема процедур (действий) между структурными подразделениями (работниками)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2"/>
    <w:bookmarkStart w:name="z239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73"/>
    <w:bookmarkStart w:name="z24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порядка обращения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работником ЦОН в информационной системе «Интегрированная информационная система для Центров обслуживания населения» (далее – ИИС ЦОН)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идентификация работником ЦОН личности лица, подписавшего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работником ЦОН услуги, указанной в настоящем регламенте, вывод на экран формы запроса для оказания государственной услуги и ввод работником ЦОН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работником ЦОН запроса через шлюз электронного правительства (далее – ШЭП) в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- ГБД ЮЛ) или государственную </w:t>
      </w:r>
      <w:r>
        <w:rPr>
          <w:rFonts w:ascii="Times New Roman"/>
          <w:b w:val="false"/>
          <w:i w:val="false"/>
          <w:color w:val="000000"/>
          <w:sz w:val="28"/>
        </w:rPr>
        <w:t>базу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- 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работник ЦОН получает письменное согласие услугополучателя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тайну</w:t>
      </w:r>
      <w:r>
        <w:rPr>
          <w:rFonts w:ascii="Times New Roman"/>
          <w:b w:val="false"/>
          <w:i w:val="false"/>
          <w:color w:val="000000"/>
          <w:sz w:val="28"/>
        </w:rPr>
        <w:t>, содержащихся в информационных системах,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правильность заполнения заявления и полнота представленного пакета документов в соответствии с перечнем в ИИС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7 - выдача работником ЦОН расписки об отказе в приеме документов в случае предоставления услугополучателем неполного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внесение работником ЦОН списка предоставленных услугополучателем документов в ИИС ЦОН,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электронной цифровой подписью (далее – ЭЦП), выданной ему для использования в служебных целях;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выдача работником ЦОН расписки с штрих-кодом, присвоенным ИИС ЦОН, о приеме соответствующих документов от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10 – направление работником ЦОН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«Государственная база данных «Е-лицензирование» (далее – ИС ГБД ЕЛ) для рассмотрения их на предмет соответствия условиям и требованиям выдачи заключения, а также направления результата оказания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и информация, которые необходимы услугодателю для оказания государственной услуги, определены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заключения об отнесении товаров, технологий, работ, услуг, информации к продукции, подлежащей экспортному контролю».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11 – выдача работником ЦОН результата оказания государственной услуги услугополучателю в срок, указанный в расписке на получение;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ЦОН - не более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при обращении в ЦОН,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способ получения результата оказания государственной услуги – нарочно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процесса получения результата оказания государственной услуги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порядок получения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услугополучатель (либо его представитель по доверенности) на основании отрывного талона бланка заявления-расписки в указанный в нем срок с предъявлением документа, удостоверяющего его личность, обращается к работнику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работник ЦОН принимает у услугополучателя расписку со шрих-кодом для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работник ЦОН, с обязательной отметкой услугополучателя в получении, выдает ему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 выданные в срок, по вине услугополучателя, документы в течение одного месяца хранятся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описание последовательности процедур (действий)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сотрудником услугодателя логина и пароля (процедура авторизации) в ИС ГБД ЕЛ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ГБД ЕЛ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ИС ГБД ЕЛ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– направление запроса через ШЭП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заполнение формы запроса в части отметки о наличии документов в бумажной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регистрация запроса в ИС ГБД ЕЛ и обработка услуги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проверка услугодателем соответствия услугополучателя условиям и требованиям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9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описание порядка обращения и последовательности процедур (действий)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услугополучателем пароля (процедура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логин (индивидуальный идентификационный номер/бизнес-идентификационный номер)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4 -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5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6 – регистрация электронного документа (запроса услугополучателя) в ИС ГБД ЕЛ и обработка запроса в ИС ГБД 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7 – проверка услугодателем соответствия услугополучателя условиям и требованиям выдачи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процедура 8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услугодателя, и диаграмма функционального взаимодействия информационных систем, задействованных в оказании государственной услуги через услугополучателя,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24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заключения об отнесении товаров,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работ, услуг, информации к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      </w:t>
      </w:r>
    </w:p>
    <w:bookmarkEnd w:id="175"/>
    <w:bookmarkStart w:name="z24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Результат процедуры (действия) по оказанию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государственной услуги, который служит основанием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начала выполнения следующей процедуры</w:t>
      </w:r>
    </w:p>
    <w:bookmarkEnd w:id="1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91"/>
        <w:gridCol w:w="1278"/>
        <w:gridCol w:w="1291"/>
        <w:gridCol w:w="1408"/>
        <w:gridCol w:w="2145"/>
        <w:gridCol w:w="1408"/>
        <w:gridCol w:w="1408"/>
        <w:gridCol w:w="1408"/>
        <w:gridCol w:w="1163"/>
      </w:tblGrid>
      <w:tr>
        <w:trPr>
          <w:trHeight w:val="30" w:hRule="atLeast"/>
        </w:trPr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процедуры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деления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управления 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</w:tr>
      <w:tr>
        <w:trPr>
          <w:trHeight w:val="30" w:hRule="atLeast"/>
        </w:trPr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(действий)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управления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 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почте</w:t>
            </w:r>
          </w:p>
        </w:tc>
      </w:tr>
      <w:tr>
        <w:trPr>
          <w:trHeight w:val="30" w:hRule="atLeast"/>
        </w:trPr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оказанию гос.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начала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Завизи-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Длительность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следующей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(действия)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заключения об отнесении товаров,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работ, услуг, информации к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      </w:t>
      </w:r>
    </w:p>
    <w:bookmarkEnd w:id="177"/>
    <w:bookmarkStart w:name="z245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101600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заключения об отнесении товаров,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работ, услуг, информации к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      </w:t>
      </w:r>
    </w:p>
    <w:bookmarkEnd w:id="179"/>
    <w:bookmarkStart w:name="z24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через ЦОН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117983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заключения об отнесении товаров,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работ, услуг, информации к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      </w:t>
      </w:r>
    </w:p>
    <w:bookmarkEnd w:id="181"/>
    <w:bookmarkStart w:name="z249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в оказании государственной услуги услугодателем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119507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заключения об отнесении товаров,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технологий, работ, услуг, информации к продукции,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подлежащей экспортному контролю»        </w:t>
      </w:r>
    </w:p>
    <w:bookmarkEnd w:id="183"/>
    <w:bookmarkStart w:name="z251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
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услугополучателю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111760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