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78df8" w14:textId="d778d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25 мая 2009 года № 215 "Об утверждении Классификатора перечня товаров (работ, услуг) государственных учреждений, содержащихся за счет республиканского или местного бюджета, деньги от реализации, которых остаются в их распоряжении"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Министра финансов Республики Казахстан от 2 апреля 2014 года № 152. Зарегистрирован в Министерстве юстиции Республики Казахстан 29 апреля 2014 года № 9360. Утратил силу приказом Министра финансов Республики Казахстан от 22 мая 2025 года № 245.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22.05.2025 </w:t>
      </w:r>
      <w:r>
        <w:rPr>
          <w:rFonts w:ascii="Times New Roman"/>
          <w:b w:val="false"/>
          <w:i w:val="false"/>
          <w:color w:val="ff0000"/>
          <w:sz w:val="28"/>
        </w:rPr>
        <w:t>№ 245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25 мая 2009 года № 215 "Об утверждении Классификатора перечня товаров (работ, услуг) государственных учреждений, содержащихся за счет республиканского или местного бюджета, деньги от реализации, которых остаются в их распоряжении" (зарегистрированный в Реестре государственной регистрации нормативных правовых актов за № 5702)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Классификаторе перечня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товаров (работ, услуг) государственных учреждений, содержащихся за счет республиканского или местного бюджета, деньги от реализации, которых остаются в их распоряжении, утвержденном указанным приказом;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"Услуги, предоставляемые государственными учреждениями в сфере особо охраняемых природных территорий"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Услуги, предоставляемые государственными учреждениями в сфере особо охраняемых природных территорий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Услуги физическим и юридическим лицам при пользовании ими природными комплексами особо охраняемых природных территорий в туристских и рекреационных целях, в том числе по: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предоставлению туристских троп, смотровых площадок, бивачных полян, стоянок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кемпингов, палаточных лагерей или мест для их размещения; предоставлению гостиниц, мотелей,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туристских баз, объектов общественного питания, торговли и другого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культурно-бытового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находящихся в управлении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в сфере особо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охраняемых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территорий, или мест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размещения;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размещению на особо охраняемой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трубопроводов, линий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электропередач и связи, дорог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(кроме дорог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пользования); предоставлению в прокат туристского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проведению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любительской (спортивной) охоты и рыболовства;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предоставлению проводников,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экскурсоводов, гидов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переводчиков; проведению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кино-,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видео-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фотосъемки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посещении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изучении объектов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природно-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заповедного фонда,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природного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историко-культурного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наследия, музеев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природы и живых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санитарной очистке и благо-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предоставленных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объектов, а также проведению работ по благоустройству и озеленению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территорий иных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производству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 для объектов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 питания;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предоставлению транспортных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сохранение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охрану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растительного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проведение восстановительных и защитных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лесах, включая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рубки промежуточного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рубки;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очистку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развитие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инфраструктуры, связанной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охраной объектов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природно-заповедного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туристской,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рекреационной и ограниченной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оплату услуг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внештатных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природоохранной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деятельности,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числе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сторожей,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прочих рубок,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лесокультурных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работ, а также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6-1) оплату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стоимости работ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(услуг) физических и (или) юридических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лиц, осуществляющих работы (услуги),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связанные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уборкой ликвидной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захламленности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(ветровальных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буреломных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образовавшейся в результате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приобретение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связи,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механизмов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 противопожарного, лесозащитного и лесокультурного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назначения, семян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посадочного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материала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лесокультурных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работ, горюче-смазочных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обмундирования, оружия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защиты;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строительство,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реконструкцию и ремонт зданий,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 и иных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природоохранной деятельностью;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подготовку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поощрение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особо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охраняемых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территорий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проведение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исследований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особо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охраняемых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организацию и содержание музеев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природы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выставок;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развитие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рекреационных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 совершенствование рекламной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 экологическую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 предупреждение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негативных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(112, 113, 121,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122, 123, 131,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135, 136, 141,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142, 143, 144,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149, 151, 152,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153, 154, 156,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159, 161, 165,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169, 413, 414,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416, 417, 419,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421, 431).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июля 2006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"Об особо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охраняемых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территориях",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27 апреля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586 "Об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по реализации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товаров (работ,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услуг) государственными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 в сферах лесного хозяйства, особо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охраняемых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расходования ими полученных при этом денежных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средств".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ограниченной хозяйственной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деятельности, в том числе от: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производства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сувенирной продукции, в том числе изделий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реализации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 от рубок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пользования и прочих рубок,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переработки полученной от них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древесины;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побочного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продукции его переработки;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выращивания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посадочного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материала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доходов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товаров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создания защитных и озеленительных насаждений вне особо охраняемых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территорий;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выращивания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рыбопосадочного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производства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 услуг по договорам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заключаемым с физическими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юридическими лицами в туристских, рекреационных и ограниченных хозяйственных целях.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использование символики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производства печатной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другой тиражированной продукции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Добровольные взносы и пожертвования физических и юридических лиц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"Услуги, предоставляемые государственными учреждениями в сфере лесного хозяйства"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Услуги, предоставляемые государственными учреждениями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лесного хозяйства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за счет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проведений учебных практик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проведение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лесохозяйственных мероприятий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участках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 фонда;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подготовка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охотничьего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поощрение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(112, 113, 121,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122, 131, 135, 136, 141, 142, 143, 144, 149, 151, 152, 153, 154, 159, 161, 165, 169, 413, 414, 416, 417, 419, 421, 431)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112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 кодекса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8 июля 2003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апреля 2009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№ 586 "Об утверждении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платных видов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по реализации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 в сферах лесного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охраняемых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 полученных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этом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средств".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за счет: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выращивания посадочного материала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и сбора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лесных семян,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озеленительных,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защитных,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плантационных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иных насаждений,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учебной практики;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реализации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древесины,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полученной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проведении рубок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прочих рубок,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числе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топливом, а также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побочных лесных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древесины;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оказания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населению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перевозке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 в пределах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территорий лесных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осуществления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воспроизводства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лесов на участках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лесного фонда,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переданных в долгосрочное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лесопользование для заготовки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древесины, в соответствии с договором,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заключенным с лесопользователем.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проведение лесохозяйственных мероприятий на участках государственного лесного фонда;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строительство и содержание лесохозяйственных дорог, противопожарное обустройство лесов;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проектно-изыскательские работы в области охраны, защиты, пользования лесным фондом, воспроизводства лесов и лесоразведения;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оплату услуг внештатных сезонных работников для обеспечения природоохранной деятельности, в том числе пожарных сторожей, работников по осуществлению рубок промежуточного пользования и прочих рубок,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лесокультурных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работ, а также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лесных ресурсов;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приобретение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связи,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механизмов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противопожарного,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лесозащитного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лесокультурного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семян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посадочного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материала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лесокультурных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горюче-смазочных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обмундирования,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защиты;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приобретение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механизмов,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необходимых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лесных ресурсов;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строительство, реконструкцию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зданий,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иных объектов,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функционированием государственных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лесного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подготовку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для лесного и охотничьего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поощрение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лесного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(112, 113, 121,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 131, 135, 136, 141, 142, 143, 144, 149, 151, 152, 153, 154, 159, 161, 165, 169, 413, 414, 416, 417, 419, 431, 421).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бюджетных процедур Министерства финансов Республики Казахстан (Ерназарова З.А.) обеспечить государственную регистрацию настоящего приказа в Министерстве юстиции Республики Казахстан.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государственной регистрации в Министерстве юстиции Республики Казахстан.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Премьер - Министра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-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финансов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Султанов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