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c2ae0" w14:textId="d0c2a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экономики и бюджетного планирования Республики Казахстан от 13 марта 2013 года № 71 "Некоторые вопросы Единой бюджетной классификации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24 апреля 2014 года № 112. Зарегистрирован в Министерстве юстиции Республики Казахстан 25 апреля 2014 года № 9353. Утратил силу приказом Министра финансов Республики Казахстан от 18 сентября 2014 года № 403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финансов РК от 18.09.2014 </w:t>
      </w:r>
      <w:r>
        <w:rPr>
          <w:rFonts w:ascii="Times New Roman"/>
          <w:b w:val="false"/>
          <w:i w:val="false"/>
          <w:color w:val="ff0000"/>
          <w:sz w:val="28"/>
        </w:rPr>
        <w:t>№ 403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13 марта 2013 года № 71 «Некоторые вопросы Единой бюджетной классификации Республики Казахстан» (зарегистрирован в Реестре государственной регистрации нормативных правовых актов за № 8397, опубликован в газете «Казахстанская правда» от 18 мая 2013 года № 170-171 (27444-27445)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функциональной классификации расходов бюджета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01 «Государственные услуги общего характера»: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«Представительные, исполнительные и другие органы, выполняющие общие функции государственного управления»: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101 «Администрация Президента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008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«008 Обеспечение деятельности Библиотеки Первого Президента Республики Казахстан – Лидера Нации»;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006 «Аппарат специального представителя Президента Республики Казахстан на комплексе «Байконур»: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02 «Оборона»: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«Военные нужды»: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296 «Управление по мобилизационной подготовке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003 «Мероприятия в рамках исполнения всеобщей воинской обязанности» и 007 «Подготовка территориальной обороны и территориальная оборона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«Организация работы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120 «Аппарат акима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014 «Предупреждение и ликвидация чрезвычайных ситуаций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296 «Управление по мобилизационной подготовке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бюджетным программам 001 «Услуги по реализации государственной политики на местном уровне в области мобилизационной подготовки» и 005 «Мобилизационная подготовка и мобилизация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287 «Территориальный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004 «Предупреждение и ликвидация чрезвычайных ситуаций областного масштаба»: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06 «Социальная помощь и социальное обеспечение»: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в области социальной помощи и социального обеспечения»: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администраторами бюджетных программ 221, 231, 237 и 621 с бюджетной программой 146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«221 Министерство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231 Министерство нефти и газа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237 Министерство окружающей среды и водных ресурсов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621 Агентство Республики Казахстан по связи и информации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Обеспечение разработки профессиональных стандартов»;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07 «Жилищно-коммунальное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1 «Жилищное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271 «Управление 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066 «Кредитование социально-предпринимательских корпораций на строительство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281 «Управление строительства, пассажирского транспорта и автомобильных дорог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092 «Кредитование социально-предпринимательских корпораций на строительство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администраторам бюджетных программ 288 «Управление строительства, архитектуры и градостроительства области» и 373 «Управление строительства города республиканского значения, столицы»: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066 «Кредитование социально-предпринимательских корпораций на строительство жилья»: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487 «Отдел жилищно-коммунального хозяйства и жилищной инспекции района (города областного значения)»: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на местном уровне в области жилищно-коммунального хозяйства и жилищного фонда»: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08 «Культура, спорт, туризм и информационное пространство»: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9 «Прочие услуги по организации культуры, спорта, туризма и информационного пространства»: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286 «Управление туризма и внешних связей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на местном уровне в сфере туризма и внешних связей»: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10 «Сельское, водное, лесное, рыбное хозяйство, особо охраняемые природные территории, охрана окружающей среды и животного мира, земельные отношения»: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3 «Лесное хозяйство»: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254 «Управление природных ресурсов и регулирования природопользования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009 «Создание лесонасаждений вдоль автомобильной дороги «Астана-Щучинск» на участках «Шортанды-Щучинск»: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5 «Охрана окружающей среды»: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237 «Министерство окружающей среды и водных ресурсов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бюджетной программой 036 с бюджетной подпрограммой 016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«036 Реабилитация и управление окружающей средой бассейна рек Нура и Ишим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016 За счет софинансирования внешних займов из республиканского бюджета»;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11 «Промышленность, 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подгруппе 2 «Архитектурная, градостроительная и строительная деятельность»: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бюджетных программ 288 «Управление строительства, архитектуры и градостроительства области»: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бюджетной программе 001 «Услуги по реализации государственной политики в области строительства, архитектуры и градостроительства на местном уровне»: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бюджетными подпрограммами 011 и 015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«011 За счет трансфертов из республиканского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015 За счет средств местного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планирования и прогнозирования (Токабекова Ж.Т.) обеспечить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в официальных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Досаев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