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1598" w14:textId="d301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экономики и бюджетного планирования Республики Казахстан от 22 апреля 2013 года № 111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7 апреля 2014 года № 94. Зарегистрирован в Министерстве юстиции Республики Казахстан 11 апреля 2014 года № 9311. Утратил силу приказом Министра финансов Республики Казахстан от 18 сентября 2014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22 апреля 2013 года № 111 «Об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Казахстан» (зарегистрирован в Реестре государственной регистрации нормативных правовых актов за № 8459)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4"/>
        <w:gridCol w:w="720"/>
        <w:gridCol w:w="720"/>
        <w:gridCol w:w="720"/>
        <w:gridCol w:w="720"/>
        <w:gridCol w:w="918"/>
        <w:gridCol w:w="918"/>
        <w:gridCol w:w="720"/>
        <w:gridCol w:w="919"/>
        <w:gridCol w:w="721"/>
      </w:tblGrid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культуры и информации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4"/>
        <w:gridCol w:w="720"/>
        <w:gridCol w:w="720"/>
        <w:gridCol w:w="720"/>
        <w:gridCol w:w="720"/>
        <w:gridCol w:w="918"/>
        <w:gridCol w:w="720"/>
        <w:gridCol w:w="918"/>
        <w:gridCol w:w="919"/>
        <w:gridCol w:w="721"/>
      </w:tblGrid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культуры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4"/>
        <w:gridCol w:w="720"/>
        <w:gridCol w:w="720"/>
        <w:gridCol w:w="720"/>
        <w:gridCol w:w="720"/>
        <w:gridCol w:w="918"/>
        <w:gridCol w:w="720"/>
        <w:gridCol w:w="918"/>
        <w:gridCol w:w="919"/>
        <w:gridCol w:w="721"/>
      </w:tblGrid>
      <w:tr>
        <w:trPr>
          <w:trHeight w:val="30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Агентством Республики Казахстан по связи и информации,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класса 06 «Прочие неналоговые поступления»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подкласса 1 «Прочие неналоговые поступления» внесено изменение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