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bf7" w14:textId="24d2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авторского и смежных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февраля 2014 года № 85. Зарегистрирован в Министерстве юстиции Республики Казахстан 15 марта 2014 года № 9224. Утратил силу приказом и.о. Министра юстиции Республики Казахстан от 29 мая 2015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«Государственная регистрация прав на произведения, охраняемые авторским правом»,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«Аккредитация организаций, управляющих имущественными правами на коллективной основе»,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справок о сдаче на хранение рукописи, хранение рукописей неопубликованных произведений»,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2011 года № 239 «Об утверждении Регламентов государственных услуг в сфере интеллектуальной собственности» (зарегистрированный в Реестре государственной регистрации нормативных правовых актов 15 августа 2011 года за № 7133, опубликованный в газете «Юридическая газета» 9 мая 2012 года № 66 (2248));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2012 года № 327 «О внесении изменения в приказ Министра юстиции Республики Казахстан от 27 июня 2011 года № 239 «Об утверждении Регламентов государственных услуг в сфере интеллектуальной собственности» (зарегистрированный в Реестре государственной регистрации нормативных правовых актов 19 октября 2012 года № 8035).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85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прав на произведения,</w:t>
      </w:r>
      <w:r>
        <w:br/>
      </w:r>
      <w:r>
        <w:rPr>
          <w:rFonts w:ascii="Times New Roman"/>
          <w:b/>
          <w:i w:val="false"/>
          <w:color w:val="000000"/>
        </w:rPr>
        <w:t>
охраняемые авторским правом»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прав на произведения, охраняемые авторским правом»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на произведения, охраняемые авторским правом», утвержденного постановлением Правительства Республики Казахстан от 28 января 2014 года № 34 (далее – Стандарт) Комитетом по правам интеллектуальной собственности Министерства юстиции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объект авторского права, либо мотивированный отказ в рассмотрении с возвратом представленных материалов, выдаваемого на бумажном носителе.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 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 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(далее – ЕСЭДО);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руководителем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и оформление результата оказания государственной услуги главным экспертом или экспертом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или эксперт управления по реализации государственной политики в области авторского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рабочего дня со дня поступления документов, проводит регистрацию полученных документов в ЕСЭДО,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рассмотрев заявление, в течение одного рабочего дня со дня поступления документов отписывает его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рассмотрев заявление, в течение одного рабочего дня со дня поступления документов отписывает его руководителю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 реализации государственной политики в области авторского и смежных прав в течение одного рабочего дня со дня поступления документов отписывает главному эксперту или эксперту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или эксперт управления по реализации государственной политики в области авторского и смежных прав со дня получения на рассмотрение пакета документов услугополучателя, рассматривает заявление и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услуги, затем направляет на подписание руководителю услугодателя результат оказания государственной услуги (государственная услуга оказывается в течение 20 (двадцати) рабочих дней со дня сдачи пакета документов, при выдаче дубликатов в течение 10 (десяти)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одного рабочего дня подписывает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одного рабочего дня направляет результат оказания государственной услуги через почту на адрес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юстиции РК от 13.06.2014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приказом Министра юстиции РК от 13.06.2014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произведения, охраняемые авторским правом»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Министра юстиции РК от 13.06.2014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произведения, охраняемые авторским правом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«Государственная регистрация прав на произведения, охраняемые авторским правом»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Министра юстиции РК от 13.06.2014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346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184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85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организаций, управляющих имущественными правами</w:t>
      </w:r>
      <w:r>
        <w:br/>
      </w:r>
      <w:r>
        <w:rPr>
          <w:rFonts w:ascii="Times New Roman"/>
          <w:b/>
          <w:i w:val="false"/>
          <w:color w:val="000000"/>
        </w:rPr>
        <w:t>
на коллективной основе» 1. Общие положения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«Аккредитация организаций, управляющих имущественными правами на коллективной основе»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организаций, управляющих имущественными правами на коллективной основе», утвержденного постановлением Правительства Республики Казахстан от 28 января 2014 года № 34 (далее – Стандарт) Комитетом по правам интеллектуальной собственности Министерства юстиции Республики Казахстан (далее – услугодатель), в том числе через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сроком на пять лет,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выдаваемого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свидетельство об аккредитации сроком на пять лет,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форме электронного документа, удостоверенного электронной цифровой 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результата оказания государственной услуги приведена,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 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 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(далее – ЕСЭДО);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руководителем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и оформление результата оказания государственной услуги главным экспертом или экспертом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или эксперт управления по реализации государственной политики в области авторского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рабочего дня со дня поступления документов, проводит регистрацию полученных документов в ЕСЭДО,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со дня поступления документов отписывает его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одного рабочего дня со дня поступления документов отписывает его руководителю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 реализации государственной политики в области авторского и смежных прав в течение одного рабочего дня со дня поступления документов отписывает главному эксперту или эксперту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или эксперт управления по реализации государственной политики в области авторского и смежных прав со дня получения на рассмотрение пакета документов услугополучателя, рассматривает заявление и документы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затем направляет их на рассмотрение заседания комиссии 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комиссии по аккредитации услугодатель в срок не позднее пяти рабочих дней после даты завершения заседания принимает решение об аккредитации или мотивированный ответ об отказе в аккредитации. В случае принятия решения об аккредитации услугодатель выдает услугополучателю свидетельство об аккредитации сроком на пять лет (государственная услуга оказывается в течение 65 (шестидесяти пяти) календарных дней со дня размещения информации о дате проведения заседания комиссии по аккредитации в периодических печатных изданиях, распространяемых на всей территории Республики Казахстан, и на Интернет-ресурсе услугодателя, при выдаче дубликатов в течение 10 (десяти)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одного рабочего дня подписывает свидетельство об аккредитации или мотивированный ответ об отказе в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одного рабочего дня направляет результат оказания государственной услуги через почту на адрес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 приведена,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последовательность процедур (действий)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систем, задействованных в оказании государственной услуги,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запрос через портал, данный запрос отправляется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заявки на получение государственной услуги на портале выбирает «Аккредитация организаций, управляющих имущественными правами на коллективной основе». Портал формирует первый шаг подачи заявки,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следующие данные в сплывающих окнах портала: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общего собрания о прохождении аккредитации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заключенных организацией двусторонних и многосторонних соглашений с иностранными организациями, управляющими имущественными правами на коллективной основе в форме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общего собрания относительно размера вознаграждения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решение общего собрания относительно условия заключения лицензионного договора с пользователями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решение общего собрания относительно способа распределения и выплаты собранного вознаграждения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проверке деятельности организации, управляющей имущественными правами на коллективной основе, в сфере интеллектуальной собственности за последние два года в форме копии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отзывы правообладателей объектов авторского права и смежных прав в отношении услугополучателя в форме электронных копий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портал,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при обращении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рабочего дня со дня поступления документов на портал, проводит регистрацию полученных документов на портале, и передает через портал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рассмотрев документы, отписывает его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рассмотрев документы, отписывает его руководителю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 реализации государственной политики в области авторского и смежных прав в течение одного рабочего дня со дня поступления документов отписывает главному эксперту или эксперту управления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или эксперт управления по реализации государственной политики в области авторского и смежных прав со дня сдачи пакета документов услугодателю, готовит документы на рассмотрение заседания комиссии 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комиссии по аккредитации услугодатель в срок не позднее пяти рабочих дней после даты завершения заседания принимает решение об аккредитации или об отказе в аккредитации. В случае принятия решения об аккредитации услугодатель выдает услугополучателю свидетельство об аккредитации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одного рабочего дня подписывает свидетельство или отказ в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услугополучателю автоматически отправляется в личный кабинет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приказом Министра юстиции РК от 13.06.2014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управляющих имущественными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правами на коллективной основе»  </w:t>
      </w:r>
    </w:p>
    <w:bookmarkEnd w:id="24"/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результата оказания государственной услуги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2517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управляющих имущественными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правами на коллективной основе»  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267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074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 «электронного правительства»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2550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управляющих имущественными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правами на коллективной основе»  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0772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порядка обращения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отсутствия в списке отозванных (аннулированных) регистрационных свидетельства, а также соответствия идентификационных данных 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портале»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организаций, управляющих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имущественными правами на коллективной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основе»     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организаций, управляющих имущественными</w:t>
      </w:r>
      <w:r>
        <w:br/>
      </w:r>
      <w:r>
        <w:rPr>
          <w:rFonts w:ascii="Times New Roman"/>
          <w:b/>
          <w:i w:val="false"/>
          <w:color w:val="000000"/>
        </w:rPr>
        <w:t>
правами на коллективной основе»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Министра юстиции РК от 13.06.2014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80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85</w:t>
      </w:r>
    </w:p>
    <w:bookmarkEnd w:id="32"/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сдаче на хранение рукописи, хранение</w:t>
      </w:r>
      <w:r>
        <w:br/>
      </w:r>
      <w:r>
        <w:rPr>
          <w:rFonts w:ascii="Times New Roman"/>
          <w:b/>
          <w:i w:val="false"/>
          <w:color w:val="000000"/>
        </w:rPr>
        <w:t>
рукописей неопубликованных произведений»</w:t>
      </w:r>
    </w:p>
    <w:bookmarkEnd w:id="33"/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сдаче на хранение рукописи, хранение рукописей неопубликованных произведений»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сдаче на хранение рукописи, хранение рукописей неопубликованных произведений», утвержденного постановлением Правительства Республики Казахстан от 28 января 2014 года № 34 (далее – Стандарт) Комитетом по правам интеллектуальной собственности Министерства юстиции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 принятии на хранение рукописи, хранение рукописи неопубликованного произведения.</w:t>
      </w:r>
    </w:p>
    <w:bookmarkEnd w:id="35"/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 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 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(далее – ЕСЭДО);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руководителем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и оформление результата оказания государственной услуги главным экспертом или экспертом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услугополучателю.</w:t>
      </w:r>
    </w:p>
    <w:bookmarkEnd w:id="37"/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или эксперт управления по реализации государственной политики в области авторского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работниками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рабочего дня со дня поступления документов, проводит регистрацию полученных документов в ЕСЭДО,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рассмотрев заявление, в течение одного рабочего дня со дня поступления документов отписывает его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рассмотрев заявление, в течение одного рабочего дня со дня поступления документов отписывает его руководителю управления по реализации государственной политики в области авторского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 реализации государственной политики в области авторского и смежных прав в течение одного рабочего дня со дня поступления документов отписывает главному эксперту или эксперту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или эксперт управления по реализации государственной политики в области авторского и смежных прав со дня получения на рассмотрение пакета документов, рассматривает заявление и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услуги, затем направляет на подписание руководителю услугодателя результат оказания государственной услуги (государственная услуга оказывается в течение 5 (пяти) рабочих дней со дня сдачи пакета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одного рабочего дня подписывает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одного рабочего дня направляет результат оказания государственной услуги через почту на адрес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юстиции РК от 13.06.2014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39"/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приказом Министра юстиции РК от 13.06.2014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сдаче на хранение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рукописи, хранение рукописей неопубликованных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произведений»                 </w:t>
      </w:r>
    </w:p>
    <w:bookmarkEnd w:id="42"/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Министра юстиции РК от 13.06.2014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сдаче на хранение рукописи,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рукописей неопубликованных произведений»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справок о сдаче на хранение рукописи, хранение рукописей неопубликованных произведений»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Министра юстиции РК от 13.06.2014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679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676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