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3190" w14:textId="65c3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10 февраля 2014 года № 23. Зарегистрирован в Министерстве юстиции Республики Казахстан 13 марта 2014 года № 9210. Утратил силу приказом и.о. Министра энергетики Республики Казахстан от 29 мая 2015 года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29.05.2015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разрешений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разрешений на строительство или размещение морского сооружения»,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разрешений на бурение поисковой, разведочной, эксплуатационной скважины или иной скважины на море»,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«Выдача разрешений на нагнетание попутного и природного газа для поддержания внутрипластового давления»,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«Выдача разрешений на работы по строительству, монтажу или прокладке нефтегазопроводов на море»,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«Выдача лицензии, переоформление, выдача дубликатов лицензии на проектирование (технологическое) и (или) эксплуатацию горных, нефтехимических производств, проектирование (технологическое) нефтегазоперерабатывающих производств»,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«Аккредитация газосетевых организаций»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24 августа 2012 года № 145 «Об утверждении регламентов оказания государственных услуг» (зарегистрирован в Реестре государственной регистрации нормативных правовых актов Республики Казахстан под № 7954 и опубликован в газете «Казахстанская Правда» от 28 ноября 2012 года № 412-413 (27231-27232);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29 ноября 2012 года № 182 «Об утверждении Регламента электронной государственной услуги «Выдача лицензии, переоформление, выдача дубликатов лицензии на проектирование (технологическое) и (или) эксплуатация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нефтепродуктопроводов» (зарегистрирован в Реестре государственной регистрации нормативных правовых актов Республики Казахстан под № 8222 и опубликован в газете «Казахстанская Правда» от 6 марта 2013 года № 83-84 (27357-27358).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нефтегазовом комплексе Министерства нефти и газа Республики Казахстан (Момышев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приказа на бумажном и электронном носителе на официальное опубликование в информационно-правовой системе «Әділет» в срок не превышающий десяти календарных дней после государственной регистрации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опубликование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У. Карабалин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23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сжигание в факелах попутного и (или)</w:t>
      </w:r>
      <w:r>
        <w:br/>
      </w:r>
      <w:r>
        <w:rPr>
          <w:rFonts w:ascii="Times New Roman"/>
          <w:b/>
          <w:i w:val="false"/>
          <w:color w:val="000000"/>
        </w:rPr>
        <w:t>
природного газа при испытании объекта скважин, пробной</w:t>
      </w:r>
      <w:r>
        <w:br/>
      </w:r>
      <w:r>
        <w:rPr>
          <w:rFonts w:ascii="Times New Roman"/>
          <w:b/>
          <w:i w:val="false"/>
          <w:color w:val="000000"/>
        </w:rPr>
        <w:t>
эксплуатации месторождения, технологически неизбежном сжигании</w:t>
      </w:r>
      <w:r>
        <w:br/>
      </w:r>
      <w:r>
        <w:rPr>
          <w:rFonts w:ascii="Times New Roman"/>
          <w:b/>
          <w:i w:val="false"/>
          <w:color w:val="000000"/>
        </w:rPr>
        <w:t>
газа при пусконаладке, эксплуатации, техническом обслуживании и</w:t>
      </w:r>
      <w:r>
        <w:br/>
      </w:r>
      <w:r>
        <w:rPr>
          <w:rFonts w:ascii="Times New Roman"/>
          <w:b/>
          <w:i w:val="false"/>
          <w:color w:val="000000"/>
        </w:rPr>
        <w:t>
ремонтных работах технологического оборудования»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государственной инспекции в нефтегазовом комплексе Министерства нефти и газа Республики Казахстан (далее – услугодатель), в том числе через веб-портал «электронного правительства» (далее – портал),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оборудования», утвержденным постановлением Правительства Республики Казахстан от 4 февраля 2014 года № 50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с прилагаемыми документами (далее – заявление), поданного услугодателю бумажным или электронным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работником структурного подразделения услугодателя (далее – исполнитель)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государственной услуги, поступившей через портал от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через портал с заполнением всех полей и приложением сканированных копий необходимых документов, предоставленных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документов, представленных в запросе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и достоверности, представленных документов: подготовка исполнителем заявления с приложением проекта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запрос) на согласование в Комитет геологии и недропользования Министерства индустрии и новых технологий Республики Казахстан и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 (далее – государственные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запроса для направления на согласование в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ответе государственных органов подготавливается соответствующее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достоверность,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в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ответов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электронный документ, подписанный электронной цифровой подписью (далее – ЭЦП)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услугодателя и заверяется печатью.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Министерства нефти и газа Республики Казахстан (в случае подачи заявления бумажным способом);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регистрирует (в случае подачи заявления электронным способом),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 в день поступления, поступившего от услугополучателей через портал или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 представленных документов в течение четырех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на согласование в государственные органы, в случае полноты и достоверности,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в течение семи рабочих дней ответа, подписанного руководителем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обработка в течение четырех рабочих дней поступившего ответа от государственных органов и подготовка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руководителем услугодателя.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 или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(диаграмма № 1 функционального взаимодействия при оказании государственной услуги)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винтернет-браузере компьютера услугополучателя (осуществляется для незарегистрированных услугополучателей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или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заявления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(заявление услугополучателя) и обработка заявления на веб-портале «Государственная база данных «Е-лицензирование» (далее –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соответствие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(разрешение), сформированной в «Е-лицензировании».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приведены (диаграмма № 2 функционального взаимодействия при оказании государственной услуги)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«Е-лицензировании»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«Е-лицензировании» подлинности данных о зарегистрированном исполнителе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«Е-лицензировании» сообщения об отказе в авторизации в связи с имеющими нарушениями в данных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в государственную базу данных «Физические лица» (далее – ГБД ФЛ) или «Юридические лица»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услуги в связи с имеющимися нарушениями в данных услугополучателя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(электронное разрешение) сформированной в «Е-лицензировании». Электронное разрешение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 - 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10-1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выходная форма положительного ответа, в соответствии с которым представляется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электронной государственной услуги можно получить по телефону саll-центра портала (1414).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сжигание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факелах попутного и (или) природного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газа при испытании объекта скважин,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пробной эксплуатации месторождения,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 неизбежном сжигании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газа при пусконаладке, эксплуатации,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техническом обслуживании и ремонтных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работах технологического оборудования»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портал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597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683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5880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сжигание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факелах попутного и (или) природного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газа при испытании объекта скважин,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пробной эксплуатации месторождения,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 неизбежном сжигании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газа при пусконаладке, эксплуатации,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техническом обслуживании и ремонтных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работах технологического оборудования»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разрешений на сжигание в факелах попутного и (или) природного газа при испытании объекта скважин, пробной эксплуатации месторождения, технологически неизбежном сжигании газа при пусконаладке, эксплуатации, техническом обслуживании и ремонтных работах технологического оборудования»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1-1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279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сжигание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факелах попутного и (или) природного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газа при испытании объекта скважин,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пробной эксплуатации месторождения,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 неизбежном сжигании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газа при пусконаладке, эксплуатации,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техническом обслуживании и ремонтных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работах технологического оборудования»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6"/>
        <w:gridCol w:w="4114"/>
        <w:gridCol w:w="4370"/>
      </w:tblGrid>
      <w:tr>
        <w:trPr>
          <w:trHeight w:val="30" w:hRule="atLeast"/>
        </w:trPr>
        <w:tc>
          <w:tcPr>
            <w:tcW w:w="4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 государственном языке)]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УО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языке]</w:t>
            </w:r>
          </w:p>
        </w:tc>
        <w:tc>
          <w:tcPr>
            <w:tcW w:w="4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 русском языке)]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УО на русском языке]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сжигание попутного и (или) природного газа</w:t>
            </w:r>
          </w:p>
        </w:tc>
      </w:tr>
      <w:tr>
        <w:trPr>
          <w:trHeight w:val="30" w:hRule="atLeast"/>
        </w:trPr>
        <w:tc>
          <w:tcPr>
            <w:tcW w:w="4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РД]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Месторождение, скважина: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сжигания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действия разрешения: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 РД]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недропользователя]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[БИН]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[адрес]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[Месторождение, скважина]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[Разрешенный объем сжигания газа, при добыче газа]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[Вид сжигания газа]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[Период действия разрешения]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уполномоченных государственных органов: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481"/>
              <w:gridCol w:w="5005"/>
              <w:gridCol w:w="3500"/>
            </w:tblGrid>
            <w:tr>
              <w:trPr>
                <w:trHeight w:val="30" w:hRule="atLeast"/>
              </w:trPr>
              <w:tc>
                <w:tcPr>
                  <w:tcW w:w="44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государственного органа</w:t>
                  </w:r>
                </w:p>
              </w:tc>
              <w:tc>
                <w:tcPr>
                  <w:tcW w:w="50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письма о согласовании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4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00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</w:t>
            </w:r>
          </w:p>
        </w:tc>
        <w:tc>
          <w:tcPr>
            <w:tcW w:w="4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[Ф.И.О.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421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23</w:t>
      </w:r>
    </w:p>
    <w:bookmarkEnd w:id="18"/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строительство или размещение</w:t>
      </w:r>
      <w:r>
        <w:br/>
      </w:r>
      <w:r>
        <w:rPr>
          <w:rFonts w:ascii="Times New Roman"/>
          <w:b/>
          <w:i w:val="false"/>
          <w:color w:val="000000"/>
        </w:rPr>
        <w:t>
морского сооружения»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государственной инспекции в нефтегазовом комплексе Министерства нефти и газа Республики Казахстан (далее – услугодатель), в том числе через веб-портал «электронного правительства» (далее – портал),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строительство или размещение морского сооружения», утвержденным постановлением Правительства Республики Казахстан от 4 февраля 2014 года № 50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строительство или размещение морского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 с прилагаемыми документами (далее – заявление), поданного услугодателю бумажным или электронным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работником структурного подразделения услугодателя (далее – исполнитель) заявления на получение государственной услуги, поступившей через портал от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через портал с заполнением всех полей;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документов, прикрепленных в заявлении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и достоверности, представленных документов: подготовка исполнителем заявления с приложением проекта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запрос) на согласование в Комитет по водным ресурсам Министерства окружающей среды и водных ресурсов Республики Казахстан, Комитет экологического регулирования и контроля Министерства окружающей среды и водных ресурсов Республики Казахстан,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 и Пограничную службу Комитета национальной безопасности Республики Казахстан (далее – государственные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запроса для направления на согласование в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ответе государственных органов подготавливается соответствующее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достоверность,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в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ответов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электронный документ, подписанный электронной цифровой подписью (далее – ЭЦП)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услугодателя и заверяется печатью.</w:t>
      </w:r>
    </w:p>
    <w:bookmarkEnd w:id="23"/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Министерства нефти и газа Республики Казахстан (в случае подачи заявления бумажным способом);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регистрирует (в случае подачи заявления электронным способом),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услуги, поступивших от услугоплучателей через портал или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 представленных документов в течение трех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на согласование в государственные органы в течение четырех рабочих дней с момента получения документов услугополучателя, в случае полноты и достоверности,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в течение семи рабочих дней ответа, подписанного руководителем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обработка в течение четырех рабочих дней поступивших ответов от государственных органов и подготовка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руководителем услугодателя.</w:t>
      </w:r>
    </w:p>
    <w:bookmarkEnd w:id="25"/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через портал или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(диаграмма № 1 функционального взаимодействия при оказании государственной услуги)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винтернет-браузере компьютера услугополучателя (осуществляется для незарегистрированных услугополучателей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или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(запроса услугополучателя) и обработка запроса на веб-портале «Государственная база данных «Е-лицензирование» (далее –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соответствие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услуги в связи с имеющимися нарушениями в данных услугополучателя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оказания государственной услуги (разрешение), сформированной в «Е-лицензировании».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приведены (диаграмма № 2 функционального взаимодействия при оказании государственной услуги)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«Е-лицензировании»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«Е-лицензирование» подлинности данных о зарегистрированном исполнителе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«Е-лицензирование» сообщения об отказе в авторизации в связи с имеющими нарушениями в данных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портала в государственную базу данных «Физические лица» (далее – ГБД ФЛ) или «Юридические лица»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 и прикрепление их к форме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заявления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(электронное разрешение) сформированной в«Е-лицензировании». Электронное разрешение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 - 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10-1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выходная форма положительного ответа, в соответствии с которым представляется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электронной государственной услуги можно получить по телефону саll-центра портала (1414).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размещение морского сооружения»</w:t>
      </w:r>
    </w:p>
    <w:bookmarkEnd w:id="28"/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портал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486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9248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5880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размещение морского сооружения»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строительство или размещение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морского сооружения»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1-1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533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размещение морского сооружения»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00"/>
        <w:gridCol w:w="4475"/>
        <w:gridCol w:w="4205"/>
      </w:tblGrid>
      <w:tr>
        <w:trPr>
          <w:trHeight w:val="30" w:hRule="atLeast"/>
        </w:trPr>
        <w:tc>
          <w:tcPr>
            <w:tcW w:w="4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государственном языке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УО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языке]</w:t>
            </w:r>
          </w:p>
        </w:tc>
        <w:tc>
          <w:tcPr>
            <w:tcW w:w="4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русском языке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УО на русском языке]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Разрешительный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или размещение морского сооружения</w:t>
            </w:r>
          </w:p>
        </w:tc>
      </w:tr>
      <w:tr>
        <w:trPr>
          <w:trHeight w:val="30" w:hRule="atLeast"/>
        </w:trPr>
        <w:tc>
          <w:tcPr>
            <w:tcW w:w="4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РД]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Настоящее разрешение выдано: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расположенного по адресу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 РД]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услугополучателя]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[БИН]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[адрес]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разрешительный документ дает право на строительство или размещение морского сооружения</w:t>
            </w:r>
          </w:p>
        </w:tc>
      </w:tr>
      <w:tr>
        <w:trPr>
          <w:trHeight w:val="30" w:hRule="atLeast"/>
        </w:trPr>
        <w:tc>
          <w:tcPr>
            <w:tcW w:w="4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[координаты территории искусственных сооружений]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[сроки строительства морских объектов]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[условия эксплуатации искусственных сооружений]</w:t>
            </w:r>
          </w:p>
        </w:tc>
        <w:tc>
          <w:tcPr>
            <w:tcW w:w="4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уполномоченных государственных органов: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1"/>
              <w:gridCol w:w="4324"/>
              <w:gridCol w:w="4331"/>
            </w:tblGrid>
            <w:tr>
              <w:trPr>
                <w:trHeight w:val="30" w:hRule="atLeast"/>
              </w:trPr>
              <w:tc>
                <w:tcPr>
                  <w:tcW w:w="43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Наименование государственного органа</w:t>
                  </w:r>
                </w:p>
              </w:tc>
              <w:tc>
                <w:tcPr>
                  <w:tcW w:w="4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Номер письма о согласовании</w:t>
                  </w:r>
                </w:p>
              </w:tc>
              <w:tc>
                <w:tcPr>
                  <w:tcW w:w="43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3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3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 подписывающего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</w:t>
            </w:r>
          </w:p>
        </w:tc>
        <w:tc>
          <w:tcPr>
            <w:tcW w:w="4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[Ф.И.О.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421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23</w:t>
      </w:r>
    </w:p>
    <w:bookmarkEnd w:id="35"/>
    <w:bookmarkStart w:name="z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разрешений на бурение</w:t>
      </w:r>
      <w:r>
        <w:br/>
      </w:r>
      <w:r>
        <w:rPr>
          <w:rFonts w:ascii="Times New Roman"/>
          <w:b/>
          <w:i w:val="false"/>
          <w:color w:val="000000"/>
        </w:rPr>
        <w:t>
поисковой, разведочной, эксплуатационной скважины</w:t>
      </w:r>
      <w:r>
        <w:br/>
      </w:r>
      <w:r>
        <w:rPr>
          <w:rFonts w:ascii="Times New Roman"/>
          <w:b/>
          <w:i w:val="false"/>
          <w:color w:val="000000"/>
        </w:rPr>
        <w:t>
или иной скважины на море»</w:t>
      </w:r>
    </w:p>
    <w:bookmarkEnd w:id="36"/>
    <w:bookmarkStart w:name="z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государственной инспекции в нефтегазовом комплексе Министерства нефти и газа Республики Казахстан (далее – услугодатель), в том числе через веб-портал «электронного правительства» (далее – портал),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бурение поисковой, разведочной, эксплуатационной скважины или иной скважины на море», утвержденным постановлением Правительства Республики Казахстан от 4 февраля 2014 года № 50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бурение поисковой, разведочной, эксплуатационной скважины или иной скважины на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8"/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прилагаемыми документами (далее – запрос) услугополучателя, поданного услугодателю бумажным или электронным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работником структурного подразделения услугодателя (далее – исполнитель) запроса на получение государственной услуги, поступившей через портал от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запроса на бумажном носителе, исполнителем производится регистрация через портал с заполнением всех полей и приложением сканированных копий необходимых документов, предоставленных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документов, представленных в запросе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и достоверности, представленных документов: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достоверность,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документ, подписанный электронной цифровой подписью (далее – ЭЦП)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запроса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услугодателя и заверяется печатью.</w:t>
      </w:r>
    </w:p>
    <w:bookmarkEnd w:id="40"/>
    <w:bookmarkStart w:name="z7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Министерства нефти и газа Республики Казахстан (в случае подачи запроса бумажным способом);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регистрирует (в случае подачи запроса электронным способом),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запроса на получение государственной услуги, поступивших через портал от услугоплучателей либо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 представленных документов, в течение пяти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услугодателя.</w:t>
      </w:r>
    </w:p>
    <w:bookmarkEnd w:id="42"/>
    <w:bookmarkStart w:name="z7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запрос через портал или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(диаграмма № 1 функционального взаимодействия при оказании государственной услуги)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или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(запроса услугополучателя) и обработка запроса на веб-портале «Государственная база данных «Е-лицензирование» (далее –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соответствие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(разрешение), сформированной в «Е-лицензировании».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(диаграмма № 2 функционального взаимодействия при оказании услуги) приведены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«Е-лицензировании»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«Е-лицензировании» подлинности данных о зарегистрированном исполнителе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«Е-лицензирование» сообщения об отказе в авторизации в связи с имеющими нарушениями в данных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услуги, указанной в настоящем Регламенте, вывод на экран формы запроса для оказания государственной услуги и ввод исполнителем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портала в государственную базу данных «Физические лица» (далее – ГБД ФЛ) или «Юридические лица»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запроса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(электронное разрешение) сформированной в «Е-лицензировании». Электронное разрешение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 - 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10-1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выходная форма положительного ответа, в соответствии с которым представляется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электронной государственной услуги можно получить по телефону саll-центра портала (1414).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бурение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поисковой, разведочной, эксплуатационной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скважины или иной скважины на море»</w:t>
      </w:r>
    </w:p>
    <w:bookmarkEnd w:id="45"/>
    <w:bookmarkStart w:name="z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портал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7597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683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5880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бурение поисковой,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разведочной, эксплуатационной скважины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иной скважины на море» 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бурение поисковой, разведочной,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эксплуатационной скважины или иной скважины на море»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1-1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бурение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поисковой, разведочной, эксплуатационной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скважины или иной скважины на море»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6"/>
        <w:gridCol w:w="4114"/>
        <w:gridCol w:w="4370"/>
      </w:tblGrid>
      <w:tr>
        <w:trPr>
          <w:trHeight w:val="30" w:hRule="atLeast"/>
        </w:trPr>
        <w:tc>
          <w:tcPr>
            <w:tcW w:w="4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государственном языке)]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УО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языке]</w:t>
            </w:r>
          </w:p>
        </w:tc>
        <w:tc>
          <w:tcPr>
            <w:tcW w:w="4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УО на русском языке]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Разрешительный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бурение поисковой, разведочной, эксплуатационной скважины или иной скважины на море</w:t>
            </w:r>
          </w:p>
        </w:tc>
      </w:tr>
      <w:tr>
        <w:trPr>
          <w:trHeight w:val="30" w:hRule="atLeast"/>
        </w:trPr>
        <w:tc>
          <w:tcPr>
            <w:tcW w:w="4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РД]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Настоящее разрешение выдано: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расположенного по адресу: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 РД]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заявителя]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[БИН]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[адрес]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разрешительный документ дает право на бурение поисковой, разведочной, эксплуатационной скважины или иной скважины на море</w:t>
            </w:r>
          </w:p>
        </w:tc>
      </w:tr>
      <w:tr>
        <w:trPr>
          <w:trHeight w:val="30" w:hRule="atLeast"/>
        </w:trPr>
        <w:tc>
          <w:tcPr>
            <w:tcW w:w="4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 подписывающего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</w:t>
            </w:r>
          </w:p>
        </w:tc>
        <w:tc>
          <w:tcPr>
            <w:tcW w:w="4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[Ф.И.О.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421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23</w:t>
      </w:r>
    </w:p>
    <w:bookmarkEnd w:id="52"/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нагнетание попутного и природного газа</w:t>
      </w:r>
      <w:r>
        <w:br/>
      </w:r>
      <w:r>
        <w:rPr>
          <w:rFonts w:ascii="Times New Roman"/>
          <w:b/>
          <w:i w:val="false"/>
          <w:color w:val="000000"/>
        </w:rPr>
        <w:t>
для поддержания внутрипластового давления»</w:t>
      </w:r>
    </w:p>
    <w:bookmarkEnd w:id="53"/>
    <w:bookmarkStart w:name="z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государственной инспекции в нефтегазовом комплексе Министерства нефти и газа Республики Казахстан (далее – услугодатель), в том числе через веб-портал «электронного правительства» (далее – портал),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нагнетание попутного и природного газа для поддержания внутрипластового давления», утвержденным постановлением Правительства Республики Казахстан от 4 февраля 2014 года № 50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нагнетание попутного и природного газа для поддержания внутрипластового давления.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5"/>
    <w:bookmarkStart w:name="z9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 с прилагаемыми документами (далее – запрос), поданного услугодателю бумажным или электронным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работником структурного подразделения услугодателя (далее – исполнитель) запроса на получение государственной услуги, поступившей через портал от услугополучателей (далее – запрос).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запроса на бумажном носителе, исполнителем производится регистрация через портал с заполнением всех полей;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документов, представленных в запросе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и достоверности, представленных документов: подготовка соответствующего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достоверность, представленных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документ, подписанный электронной цифровой подписью (далее – ЭЦП)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запроса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услугодателя и заверяется печатью.</w:t>
      </w:r>
    </w:p>
    <w:bookmarkEnd w:id="57"/>
    <w:bookmarkStart w:name="z1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8"/>
    <w:bookmarkStart w:name="z1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Министерства нефти и газа Республики Казахстан (в случае подачи запроса бумажным способом);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регистрирует (в случае подачи запроса электронным способом),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запроса на получение государственной услуги, поступивших от услугоплучателей через портал или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достоверности, представленных документов, в течение пяти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услугодателя.</w:t>
      </w:r>
    </w:p>
    <w:bookmarkEnd w:id="59"/>
    <w:bookmarkStart w:name="z10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60"/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запрос через портал или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(диаграмма № 1 функционального взаимодействия при оказании государственной услуги)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или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(запроса услугополучателя) и обработка запроса на веб-портале «Государственная база данных «Е-лицензирование» (далее –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соответствие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услуги в связи с имеющимися нарушениями в данных услугополучателя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(разрешение), сформированной в «Е-лицензировании».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приведены (диаграмма № 2 функционального взаимодействия при оказании государственной услуги)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«Е-лицензировании»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«Е-лицензировании» подлинности данных о зарегистрированном исполнителе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«Е-лицензировании» сообщения об отказе в авторизации в связи с имеющими нарушениями в данных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запроса для оказания услуги и ввод исполнителем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портала в государственную базу данных «Физические лица» (далее – ГБД ФЛ) или «Юридические лица»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запроса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(электронное разрешение) сформированной в «Е-лицензировании». Электронное разрешение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 - 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10-1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выходная форма положительного ответа, в соответствии с которым представляется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электронной государственной услуги можно получить по телефону саll-центра портала (1414).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нагнетание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попутного и природного газа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поддержания внутрипластового давления»</w:t>
      </w:r>
    </w:p>
    <w:bookmarkEnd w:id="62"/>
    <w:bookmarkStart w:name="z11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портал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7597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683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55880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на нагнетание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попутного и природного газа для поддержания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внутрипластового давления»      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«Выдача разрешений на нагнетание попутного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природного газа для поддержания внутрипластового давления»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1-1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нагнетание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попутного и природного газа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поддержания внутрипластового давления»</w:t>
      </w:r>
    </w:p>
    <w:bookmarkEnd w:id="67"/>
    <w:bookmarkStart w:name="z1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6"/>
        <w:gridCol w:w="4114"/>
        <w:gridCol w:w="4370"/>
      </w:tblGrid>
      <w:tr>
        <w:trPr>
          <w:trHeight w:val="30" w:hRule="atLeast"/>
        </w:trPr>
        <w:tc>
          <w:tcPr>
            <w:tcW w:w="4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государственном языке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УО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языке]</w:t>
            </w:r>
          </w:p>
        </w:tc>
        <w:tc>
          <w:tcPr>
            <w:tcW w:w="4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русском языке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УО на русском языке]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Разрешительный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нагнетание попутного и природного газа для поддержания внутрипластового давления</w:t>
            </w:r>
          </w:p>
        </w:tc>
      </w:tr>
      <w:tr>
        <w:trPr>
          <w:trHeight w:val="30" w:hRule="atLeast"/>
        </w:trPr>
        <w:tc>
          <w:tcPr>
            <w:tcW w:w="4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РД]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Настоящее разрешение выдано: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расположенного по адресу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 РД]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заявителя]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[БИН]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[адрес]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разрешительный документ дает право на нагнетание попутного и природного газа для поддержания внутрипластового давления</w:t>
            </w:r>
          </w:p>
        </w:tc>
      </w:tr>
      <w:tr>
        <w:trPr>
          <w:trHeight w:val="30" w:hRule="atLeast"/>
        </w:trPr>
        <w:tc>
          <w:tcPr>
            <w:tcW w:w="4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[Должность подписывающего]</w:t>
            </w:r>
          </w:p>
        </w:tc>
        <w:tc>
          <w:tcPr>
            <w:tcW w:w="4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[Ф.И.О.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421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23</w:t>
      </w:r>
    </w:p>
    <w:bookmarkEnd w:id="69"/>
    <w:bookmarkStart w:name="z11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работы по строительству, монтажу или</w:t>
      </w:r>
      <w:r>
        <w:br/>
      </w:r>
      <w:r>
        <w:rPr>
          <w:rFonts w:ascii="Times New Roman"/>
          <w:b/>
          <w:i w:val="false"/>
          <w:color w:val="000000"/>
        </w:rPr>
        <w:t>
прокладке нефтегазопроводов на море»</w:t>
      </w:r>
    </w:p>
    <w:bookmarkEnd w:id="70"/>
    <w:bookmarkStart w:name="z11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государственной инспекции в нефтегазовом комплексе Министерства нефти и газа Республики Казахстан (далее – услугодатель), в том числе через веб-портал «электронного правительства» (далее – портал),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на работы по строительству, монтажу или прокладке нефтегазопроводов на море», утвержденным постановлением Правительства Республики Казахстан от 4 февраля 2014 года № 50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работы по строительству, монтажу или прокладке нефтегазопроводов на море.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2"/>
    <w:bookmarkStart w:name="z12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3"/>
    <w:bookmarkStart w:name="z12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 с прилагаемыми документами (далее – заявление), поданного услугодателю бумажным или электронным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работником структурного подразделения услугодателя (далее – исполнитель) заявления на получение государственной услуги, поступившей через портал от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запроса через портал с заполнением всех полей;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документов, прикрепленных в запросе на достоверность, а также соответствие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и достоверности, представленных документов: подготовка исполнителем заявления с приложением проекта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запрос) на согласование в Комитет по водным ресурсам Министерства окружающей среды и водных ресурсов Республики Казахстан, Комитет экологического регулирования и контроля Министерства окружающей среды и водных ресурсов Республики Казахстан,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 и Пограничную службу Комитета национальной безопасности Республики Казахстан (далее – государственные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запроса для направления на согласование в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ответе государственных органов подготавливается соответствующее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достоверность,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в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ответов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электронный документ, подписанный электронной цифровой подписью (далее – ЭЦП)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услугодателя и заверяется печатью.</w:t>
      </w:r>
    </w:p>
    <w:bookmarkEnd w:id="74"/>
    <w:bookmarkStart w:name="z12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5"/>
    <w:bookmarkStart w:name="z1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Министерства нефти и газа Республики Казахстан (в случае подачи заявления бумажным способом);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регистрирует (в случае подачи заявления электронным способом),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услуги, поступившей от услугополучателей через портал или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достоверности, представленных документов, в течение трех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на согласование в государственные органы в течение четырех рабочих дней, в случае полноты и достоверности,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в течение семи рабочих дней ответа, подписанного руководителем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обработка в течение четырех рабочих дней поступивших ответов от государственных органов и подготовка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руководителем услугодателя.</w:t>
      </w:r>
    </w:p>
    <w:bookmarkEnd w:id="76"/>
    <w:bookmarkStart w:name="z12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7"/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через портал или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(диаграмма № 1 функционального взаимодействия при оказании государственной услуги)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или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разрешения (запроса услугополучателя) и обработка запроса на веб-портале «Государственная база данных «Е-лицензирование» (далее –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соответствие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(разрешение), сформированной в «Е-лицензировании».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(диаграмма № 2 функционального взаимодействия при оказании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услугодателя логина и пароля (процесс авторизации) в «Е-лицензировании»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«Е-лицензировании» подлинности данных о зарегистрированном исполнителе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«Е-лицензировании» сообщения об отказе в авторизации в связи с имеющими нарушениями в данных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портала в государственную базу данных «Физические лица» (далее – ГБД ФЛ) или «Юридические лица»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запроса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соответствие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услуги в связи с имеющимися нарушениями в данных услугополучателя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(электронное разрешение) сформированной в «Е-лицензировании». Электронное разрешение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 - 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10-1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выходная форма положительного ответа, в соответствии с которым представляется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электронной государственной услуги можно получить по телефону саll-центра портала (1414).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работы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строительству, монтажу или прокладке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нефтегазопроводов на море»  </w:t>
      </w:r>
    </w:p>
    <w:bookmarkEnd w:id="79"/>
    <w:bookmarkStart w:name="z13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портал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7597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через услугодателя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683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по строительству,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монтажу или прокладке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нефтегазопроводов на море»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разрешений на работы по строительству, монтажу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или прокладке нефтегазопроводов на море»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1-1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2898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на работы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строительству, монтажу или прокладке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нефтегазопроводов на море»  </w:t>
      </w:r>
    </w:p>
    <w:bookmarkEnd w:id="83"/>
    <w:bookmarkStart w:name="z1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ответа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6"/>
        <w:gridCol w:w="4114"/>
        <w:gridCol w:w="4370"/>
      </w:tblGrid>
      <w:tr>
        <w:trPr>
          <w:trHeight w:val="30" w:hRule="atLeast"/>
        </w:trPr>
        <w:tc>
          <w:tcPr>
            <w:tcW w:w="4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государственном языке)]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УО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языке]</w:t>
            </w:r>
          </w:p>
        </w:tc>
        <w:tc>
          <w:tcPr>
            <w:tcW w:w="4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УО на русском языке]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Разрешительный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работы по строительству, монтажу или прокладке нефтегазопроводов на море</w:t>
            </w:r>
          </w:p>
        </w:tc>
      </w:tr>
      <w:tr>
        <w:trPr>
          <w:trHeight w:val="30" w:hRule="atLeast"/>
        </w:trPr>
        <w:tc>
          <w:tcPr>
            <w:tcW w:w="4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РД]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Настоящее разрешение выдано: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расположенного по адресу: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 РД]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услугополучателя]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[БИН]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[адрес]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разрешительный документ дает право на работы по строительству, монтажу или прокладке нефтегазопроводов на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[координаторы территории искусственных сооружений]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[сроки строительства морских объектов]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[условия эксплуатации исскуственных сооружений]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Согласование уполномоченных государственных органов: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31"/>
              <w:gridCol w:w="4324"/>
              <w:gridCol w:w="4331"/>
            </w:tblGrid>
            <w:tr>
              <w:trPr>
                <w:trHeight w:val="30" w:hRule="atLeast"/>
              </w:trPr>
              <w:tc>
                <w:tcPr>
                  <w:tcW w:w="43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государственного органа</w:t>
                  </w:r>
                </w:p>
              </w:tc>
              <w:tc>
                <w:tcPr>
                  <w:tcW w:w="4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письма о согласовании</w:t>
                  </w:r>
                </w:p>
              </w:tc>
              <w:tc>
                <w:tcPr>
                  <w:tcW w:w="43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3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3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[Должность подписывающего]</w:t>
            </w:r>
          </w:p>
        </w:tc>
        <w:tc>
          <w:tcPr>
            <w:tcW w:w="4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[Ф.И.О. подписывающего]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421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23</w:t>
      </w:r>
    </w:p>
    <w:bookmarkEnd w:id="85"/>
    <w:bookmarkStart w:name="z14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проектирование (технологическое) и (или) эксплуатацию горных,</w:t>
      </w:r>
      <w:r>
        <w:br/>
      </w:r>
      <w:r>
        <w:rPr>
          <w:rFonts w:ascii="Times New Roman"/>
          <w:b/>
          <w:i w:val="false"/>
          <w:color w:val="000000"/>
        </w:rPr>
        <w:t>
нефтехимических производств, проектирование (технологическое)</w:t>
      </w:r>
      <w:r>
        <w:br/>
      </w:r>
      <w:r>
        <w:rPr>
          <w:rFonts w:ascii="Times New Roman"/>
          <w:b/>
          <w:i w:val="false"/>
          <w:color w:val="000000"/>
        </w:rPr>
        <w:t>
нефтегазоперерабатывающих производств»</w:t>
      </w:r>
    </w:p>
    <w:bookmarkEnd w:id="86"/>
    <w:bookmarkStart w:name="z14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1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государственной инспекции в нефтегазовом комплексе Министерства нефти и газа Республики Казахстан (далее – услугодатель), в том числе через веб-портал «электронного правительства» (далее – портал)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проектирование (технологическое) и (или) эксплуатацию горных, нефтехимических производств, проектирование (технологическое) нефтегазоперерабатывающих производств», утвержденным постановлением Правительства Республики Казахстан от 4 февраля 2014 года № 50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приложение к лицензии на проектирование (технологическое) и (или) эксплуатацию горных, нефтехимических производств, проектирование (технологическое) нефтегазоперерабатывающих производств в бумажной форме или форме электронного документа либо мотивированный ответ об отказе в предоставлении государственной услуги в бумажной форме или форме электронного документа, удостоверенного электронной цифровой подписью уполномоченного должностного лица (далее – результат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8"/>
    <w:bookmarkStart w:name="z14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9"/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прилагаемыми документами (далее – заявление), поданного услугодателю бумажным или электронным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работником структурного подразделения услугодателя (далее – исполнитель) заявления на получение государственной услуги, поступившей через портал от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заявления через портал с заполнением всех полей;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документов, прикрепленных к заявлению на полноту в соответствии с перечнем,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представленных документов: подготовка исполнителем запроса на согласование в согласующий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представленных документов: подготовка мотивированного ответа об отказе в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запроса для направления в согласующий государственный орган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ответе согласующего государственного органа подготавливается соответствующая лицензия и (или) приложение к лицензии, в случае отрицательного –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лицензии и (или) приложения к лицензии либо мотивированного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в согласующий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ответов согласующего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электронный документ, подписанный электронной цифровой подписью (далее – ЭЦП)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и заверяется печатью услугодателя.</w:t>
      </w:r>
    </w:p>
    <w:bookmarkEnd w:id="90"/>
    <w:bookmarkStart w:name="z15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1"/>
    <w:bookmarkStart w:name="z1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Министерства нефти и газа Республики Казахстан (в случае подачи запроса бумажным способом);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регистрирует (в случае подачи запроса электронным способом),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услуги, поступившего через портал от услугоплучателя либо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документов, в течение двух рабочих дней с момента получения документов услугополучателя, в случае неполноты представленных документов, отказ в дальнейшем рассмотрении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 течение двух рабочих дней в согласующий государственный орган, в случае 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в течение десяти рабочих дней ответа о согласовании или отказе в согласовании, подписанного руководителем согласующего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обработка в течение трех рабочих дней поступившего ответа от согласующего государственного органа и подготовка лицензии и (или) приложения к лицензии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лицензии и (или) приложения к лицензии либо мотивированного ответа об отказе.</w:t>
      </w:r>
    </w:p>
    <w:bookmarkEnd w:id="92"/>
    <w:bookmarkStart w:name="z15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3"/>
    <w:bookmarkStart w:name="z15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запрос через портал или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приведены (диаграмма № 1 функционального взаимодействия при оказании государственной услуги)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через портал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через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через портал подлинности данных о зарегистрированном услугополучателе через логин (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или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через платежный шлюз (далее – ПШ) портала, а затем эта информация поступает на веб-портал «Государственной базы данных «Е-лицензирование» (далее – «Е-лицензирование»), либо прикрепление квитанции в электронном (сканированном)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«Е-лицензировании»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«Е-лицензировании», при оплате услуги через ПШ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через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и обработка запроса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услуги в связи с имеющимися нарушениями в данных услугополучателя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 (электронная лицензия), сформированной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«Е-лицензировании».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приведены (диаграмма № 2 функционального взаимодействия при оказании государственной услуги)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в «Е-лицензировании»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«Е-лицензировании» подлинности данных о зарегистрированном работнике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«Е-лицензирование» сообщения об отказе в авторизации в связи с имеющими нарушениями в данных работника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работником услугодателя государственной услуги, указанной в настоящем Регламенте, вывод на экран формы запроса для оказания государственной услуги и ввод работником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портала в государственную базу данных «Физические лица» (далее – ГБД ФЛ) или «Юридические лица» (далее – ГБД ЮЛ)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работником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запроса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выдачи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услуги в связи с имеющимися нарушениями в данных услугополучателя в «Е-лицензировании»;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(электронная лицензия) сформированной в «Е-лицензировании».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 - 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10-1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выходная форма положительного и отрицательного ответов, в соответствии с которыми представляется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 обработки заявления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Необходимую информацию и консультацию по оказанию услуги можно получить по телефону саll-центра портала: (1414).</w:t>
      </w:r>
    </w:p>
    <w:bookmarkEnd w:id="94"/>
    <w:bookmarkStart w:name="z1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проектирование (технологическое)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эксплуатацию горных,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нефтехимических производств,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проектирование (технологическое)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нефтегазоперерабатывающих производств»</w:t>
      </w:r>
    </w:p>
    <w:bookmarkEnd w:id="95"/>
    <w:bookmarkStart w:name="z16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портал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7597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государственной услуги через услугодателя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683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55880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проектирование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(технологическое) и (или) эксплуатацию горных,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нефтехимических производств, проектирование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(технологическое) нефтегазоперерабатывающих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производств»              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Справочник бизнес-процессов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дубликатов лицензии на проектирование (технологическое)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 (или) эксплуатацию горных, нефтехимических производств,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проектирование (технологическое) нефтегазоперерабатывающих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производств»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1-1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2898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проектирование (технологическое)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эксплуатацию горных,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нефтехимических производств,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проектирование (технологическое)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нефтегазоперерабатывающих производств»</w:t>
      </w:r>
    </w:p>
    <w:bookmarkEnd w:id="100"/>
    <w:bookmarkStart w:name="z16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и отрицательного ответа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59"/>
        <w:gridCol w:w="4493"/>
        <w:gridCol w:w="4228"/>
      </w:tblGrid>
      <w:tr>
        <w:trPr>
          <w:trHeight w:val="30" w:hRule="atLeast"/>
        </w:trPr>
        <w:tc>
          <w:tcPr>
            <w:tcW w:w="43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ЛИЦЕНЗИЯ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[Дата выдачи лицензии]</w:t>
            </w:r>
          </w:p>
        </w:tc>
        <w:tc>
          <w:tcPr>
            <w:tcW w:w="4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[Номер лицензии]</w:t>
            </w:r>
          </w:p>
        </w:tc>
      </w:tr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[полное наименование, местонахождение, БИН юридического лица/полностью фамилия, имя, отчество (в случае наличия), ИИН физического лица]</w:t>
            </w:r>
          </w:p>
        </w:tc>
      </w:tr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[наименование лицензируемого вида деятельности (действия)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лицензировании»]</w:t>
            </w:r>
          </w:p>
        </w:tc>
      </w:tr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лицензии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лицензировании»]</w:t>
            </w:r>
          </w:p>
        </w:tc>
      </w:tr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лицензии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«О лицензировании»]</w:t>
            </w:r>
          </w:p>
        </w:tc>
      </w:tr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[полное наименование государственного органа лицензирования]</w:t>
            </w:r>
          </w:p>
        </w:tc>
      </w:tr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(Уполномоченное лицо)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 и инициалы руководителя (уполномоченного лица)] органа, выдавшего лицензию]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выдачи 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421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59"/>
        <w:gridCol w:w="4493"/>
        <w:gridCol w:w="4228"/>
      </w:tblGrid>
      <w:tr>
        <w:trPr>
          <w:trHeight w:val="30" w:hRule="atLeast"/>
        </w:trPr>
        <w:tc>
          <w:tcPr>
            <w:tcW w:w="43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лицензии _______</w:t>
            </w:r>
          </w:p>
        </w:tc>
        <w:tc>
          <w:tcPr>
            <w:tcW w:w="4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Подвид(ы) лицензируемого вида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[наименование подвида лицензируемого вида деятельности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 лицензировании»]</w:t>
            </w:r>
          </w:p>
        </w:tc>
      </w:tr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база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[местонахождение]</w:t>
            </w:r>
          </w:p>
        </w:tc>
      </w:tr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[полное наименование, местонахождение, БИН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лица/полностью фамилия, имя, отчество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физического лица)]</w:t>
            </w:r>
          </w:p>
        </w:tc>
      </w:tr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(Уполномоченное лицо)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[полное наименование органа, выдавшего приложение к лицензии]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 и инициалы руководителя (уполномоченного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выдавшего лицензию]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приложения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выдачи 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421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59"/>
        <w:gridCol w:w="4493"/>
        <w:gridCol w:w="4228"/>
      </w:tblGrid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Дата:</w:t>
            </w:r>
          </w:p>
        </w:tc>
        <w:tc>
          <w:tcPr>
            <w:tcW w:w="4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ГО:</w:t>
            </w:r>
          </w:p>
        </w:tc>
      </w:tr>
      <w:tr>
        <w:trPr>
          <w:trHeight w:val="30" w:hRule="atLeast"/>
        </w:trPr>
        <w:tc>
          <w:tcPr>
            <w:tcW w:w="4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Кому: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Уважаемый (ая)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Ваше заявление № ____ от ________________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деятельности: 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исполнении ОТКАЗАНО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93"/>
              <w:gridCol w:w="6493"/>
            </w:tblGrid>
            <w:tr>
              <w:trPr>
                <w:trHeight w:val="30" w:hRule="atLeast"/>
              </w:trPr>
              <w:tc>
                <w:tcPr>
                  <w:tcW w:w="64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Наименование не предоставленного документа</w:t>
                  </w:r>
                </w:p>
              </w:tc>
              <w:tc>
                <w:tcPr>
                  <w:tcW w:w="64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Пояснение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руководителя: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Исполнитель: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Тел.: 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42100" cy="171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21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6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23</w:t>
      </w:r>
    </w:p>
    <w:bookmarkEnd w:id="102"/>
    <w:bookmarkStart w:name="z16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«Аккредитация газосетевых организаций»</w:t>
      </w:r>
    </w:p>
    <w:bookmarkEnd w:id="103"/>
    <w:bookmarkStart w:name="z16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4"/>
    <w:bookmarkStart w:name="z16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государственной инспекции в нефтегазовом комплексе Министерства нефти и газа Республики Казахстан (далее – услугодатель), в том числе через веб-портал «электронного правительства» (далее – портал),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газосетевых организаций», утвержденным постановлением Правительства Республики Казахстан от 4 февраля 2014 года № 50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бумажной форме или форме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5"/>
    <w:bookmarkStart w:name="z17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6"/>
    <w:bookmarkStart w:name="z1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 с прилагаемыми документами (далее – заявление), поданного услугодателю бумажным или электронным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уполномоченным работником структурного подразделения услугодателя (далее – исполнитель) заявления на получение государственной услуги, поступившей через портал от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исполнителем производится регистрация заявления через портал с заполнением всех полей;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документов, прикрепленных к заявлению на полноту в соответствии с перечнем,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документ, подписанный электронной цифровой подписью (далее – ЭЦП)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и заверяется печатью услугодателя.</w:t>
      </w:r>
    </w:p>
    <w:bookmarkEnd w:id="107"/>
    <w:bookmarkStart w:name="z17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8"/>
    <w:bookmarkStart w:name="z17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Министерства нефти и газа Республики Казахстан (в случае подачи запроса бумажным способом);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исполнитель, который регистрирует (в случае подачи запроса электронным способом),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услуги, поступившего от услугополучателя через портал или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документов, в течение двух рабочих дней с момента получения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правительства», интернет - 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8-1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приведена выходная форма положительного ответа, в соответствии с которым представляется свидетельство.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нефти и газа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саll-центра портала: (1414).</w:t>
      </w:r>
    </w:p>
    <w:bookmarkEnd w:id="109"/>
    <w:bookmarkStart w:name="z19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газосетевых организаций»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Справочник бизнес-процессов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«Аккредитация газосетевых организаций»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1 в соответствии с приказом Министра нефти и газа РК от 30.06.2014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газосетевых организаций»</w:t>
      </w:r>
    </w:p>
    <w:bookmarkEnd w:id="111"/>
    <w:bookmarkStart w:name="z1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Выходная форма положительного ответа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нефти и газа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header.xml" Type="http://schemas.openxmlformats.org/officeDocument/2006/relationships/header" Id="rId5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