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a098" w14:textId="a13a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 рамки квалификаций в сфере "Строительная индустрия"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10 февраля 2014 года № 32. Зарегистрирован в Министерстве юстиции Республики Казахстан 11 марта 2014 года № 9198.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«Строительная индустрия».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А.                    Рау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32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
«Строительная индустрия» 1. Общие положения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«Строительная индустрия» (далее – ОРК) содержит восемь квалификационных уровней, что соответствует Национальной рамке квалификаций, утвержденной совместным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строительной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подтверждения соответствия и присвоения квалификаций специалистов в химической отрасли и выпускников всех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принципом разработки уровней квалификации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«Строительная индустрия»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Структура отраслевой рамки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квалификаций в отрасли строительной индустрии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149"/>
        <w:gridCol w:w="3937"/>
        <w:gridCol w:w="3893"/>
        <w:gridCol w:w="3672"/>
      </w:tblGrid>
      <w:tr>
        <w:trPr>
          <w:trHeight w:val="39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квалификации 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неметаллической продукции на минеральной основе (стекло и изделия из стекла, керамические изделия, напольные покрытия, кафель, черепица, терракотовые изделия, цемент и штукатурка от сырья до готовых изделий, отделочный камень и прочая минеральная продукция)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низком уровне самостоятельности в ходе выполнения производственных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4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среды; за подготовку средств производства; за выполнение простейших видов работ (подготовка рабочего места, инструментов, приспособлений, ИСЗ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4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работ; за свою безопасность и безопасность других; за выполнение требований по защите окружающей среды; за подготовку средств производства; за производство неметаллической продукции на минеральной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4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нормы; за свою безопасность и безопасность других; за выполнение требований по защите окружающей среды; за подготовку средств производства; за производство неметаллической продукции на минеральной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5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среды; за подготовку средств производства; за производство неметаллической продукции на минеральной основе -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среды; за подготовку средств производства; за производство неметаллической продукции на минеральной основе – готовой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работников; за подготовку средств производства; за производство неметаллической продукции на минеральной основе -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многообразие способов решения.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работников; за подготовку средств производства; за производство неметаллической продукции на минеральной основе - готовой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развитию; за подготовку средств производства; за производство и реализацию неметаллической продукции на минеральной основе – полуфабрикатов,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развитию; за подготовку средств производства; за производство и реализацию неметаллической продукции на минеральной основе – полуфабрикатов, на внешнем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развитию; за подготовку средств производства; за производство и реализацию неметаллической продукции на минеральной основе - готовой продукции,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развитию; за подготовку средств производства; за производство и реализацию неметаллической продукции на минеральной основе – готовой продукции, на внешнем рынке.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«Строительная индустрия»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Показатель достижения квалификации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11351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 практический опыт.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опыт, и /или послевузовское образование, практический опыт.В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