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fae18" w14:textId="c1fae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Положении областных территориальных инспекции лесного и охотничьего хозяйства Комитета лесного и охотничьего хозяйства Министерства окружающей среды и водных ресурсов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окружающей среды и водных ресурсов Республики Казахстан от 27 января 2014 года № 20-Ө. Зарегистрирован в Министерстве юстиции Республики Казахстан 7 февраля 2014 года № 9135. Утратил силу приказом Министра сельского хозяйства Республики Казахстан от 11 декабря 2015 года № 18-06/1085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сельского хозяйства РК от 11.12.2015 </w:t>
      </w:r>
      <w:r>
        <w:rPr>
          <w:rFonts w:ascii="Times New Roman"/>
          <w:b w:val="false"/>
          <w:i w:val="false"/>
          <w:color w:val="ff0000"/>
          <w:sz w:val="28"/>
        </w:rPr>
        <w:t>№ 18-06/1085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и подпунктом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24 марта 1998 года «О нормативных правовых актах», а также с подпунктом 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27 декабря 2013 года № 1413 «О некоторых вопросах Министерства окружающей среды и водных ресурсов Республики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Положения следующих областных территориальных инспекции лесного и охотничьего хозяйства Комитета лесного и охотничьего хозяйства Министерства окружающей среды и водных ресурсов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«Акмолинская областная территориальная инспекция лесного и охотничьего хозяйства Комитета лесного и охотничьего хозяйства Министерства окружающей среды и водных ресурсов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«Актюбинская областная территориальная инспекция лесного и охотничьего хозяйства Комитета лесного и охотничьего хозяйства Министерства окружающей среды и водных ресурсов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«Алматинская областная территориальная инспекция лесного и охотничьего хозяйства Комитета лесного и охотничьего хозяйства Министерства окружающей среды и водных ресурсов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«Атырауская областная территориальная инспекция лесного и охотничьего хозяйства Комитета лесного и охотничьего хозяйства Министерства окружающей среды и водных ресурсов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«Восточно-Казахстанская областная территориальная инспекция лесного и охотничьего хозяйства Комитета лесного и охотничьего хозяйства Министерства окружающей среды и водных ресурсов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«Жамбылская областная территориальная инспекция лесного и охотничьего хозяйства Комитета лесного и охотничьего хозяйства Министерства окружающей среды и водных ресурсов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«Западно-Казахстанская областная территориальная инспекция лесного и охотничьего хозяйства Комитета лесного и охотничьего хозяйства Министерства окружающей среды и водных ресурсов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«Карагандинская областная территориальная инспекция лесного и охотничьего хозяйства Комитета лесного и охотничьего хозяйства Министерства окружающей среды и водных ресурсов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«Костанайская областная территориальная инспекция лесного и охотничьего хозяйства Комитета лесного и охотничьего хозяйства Министерства окружающей среды и водных ресурсов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«Кызылординская областная территориальная инспекция лесного и охотничьего хозяйства Комитета лесного и охотничьего хозяйства Министерства окружающей среды и водных ресурсов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«Мангистауская областная территориальная инспекция лесного и охотничьего хозяйства Комитета лесного и охотничьего хозяйства Министерства окружающей среды и водных ресурсов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«Павлодарская областная территориальная инспекция лесного и охотничьего хозяйства Комитета лесного и охотничьего хозяйства Министерства окружающей среды и водных ресурсов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«Северо-Казахстанская областная территориальная инспекция лесного и охотничьего хозяйства Комитета лесного и охотничьего хозяйства Министерства окружающей среды и водных ресурсов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«Южно-Казахстанская областная территориальная инспекция лесного и охотничьего хозяйства Комитета лесного и охотничьего хозяйства Министерства окружающей среды и водных ресурсов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и охотничьего хозяйства Министерства окружающей среды и водных ресурсов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окружающей среды и водных ресурсов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государственную перерегистрацию областных территориальных инспекции лесного и охотничьего хозяйства Комитета лесного и охотничьего хозяйства Министерства окружающей среды и водных ресурсов Республики Казахстан в органах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Н. Каппаров</w:t>
      </w:r>
    </w:p>
    <w:bookmarkStart w:name="z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окружающей среды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водных ресурсов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января 2014 года № 20-Ө   </w:t>
      </w:r>
    </w:p>
    <w:bookmarkEnd w:id="1"/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республиканском государственном учреждении «Акмолинская</w:t>
      </w:r>
      <w:r>
        <w:br/>
      </w:r>
      <w:r>
        <w:rPr>
          <w:rFonts w:ascii="Times New Roman"/>
          <w:b/>
          <w:i w:val="false"/>
          <w:color w:val="000000"/>
        </w:rPr>
        <w:t>
областная территориальная инспекция лесного и охотничьего</w:t>
      </w:r>
      <w:r>
        <w:br/>
      </w:r>
      <w:r>
        <w:rPr>
          <w:rFonts w:ascii="Times New Roman"/>
          <w:b/>
          <w:i w:val="false"/>
          <w:color w:val="000000"/>
        </w:rPr>
        <w:t>
хозяйства Комитета лесного и охотничьего хозяйства</w:t>
      </w:r>
      <w:r>
        <w:br/>
      </w:r>
      <w:r>
        <w:rPr>
          <w:rFonts w:ascii="Times New Roman"/>
          <w:b/>
          <w:i w:val="false"/>
          <w:color w:val="000000"/>
        </w:rPr>
        <w:t>
Министерства окружающей среды и водных ресурсов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Казахстан»</w:t>
      </w:r>
    </w:p>
    <w:bookmarkEnd w:id="2"/>
    <w:bookmarkStart w:name="z2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«Акмолинская областная территориальная инспекция лесного и охотничьего хозяйства Комитета лесного и охотничьего хозяйства Министерства окружающей среды и водных ресурсов Республики Казахстан» (далее - Инспекция) является территориальным подразделением Комитета лесного и охотничьего хозяйства Министерства окружающей среды и водных ресурсов Республики Казахстан (далее – Комитет), уполномоченным на выполнение реализационных, контрольных и надзорных функции в области лесного хозяйства, животного мира (кроме рыбных ресурсов и других водных животных), особо охраняемых природных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Инспекция уполномочена осуществлять контроль и надзор, а также координацию деятельности Коргалжынского государственного природного заповедника, государственных национальных природных парков «Кокшетау» и «Буйратау», Сандыктауского учебно-производственного лесного хозяйства, республиканского государственного предприятия на праве хозяйственного ведения «Жасыл Аймак», коммунального государственного предприятия «Астана орманы» и охрану Восточного государственного зоологического природного заказника.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Инспекция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лицом, подведомственным Комитету,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Инспекция выступает стороной гражданско-правовых отношений от имени государства, если уполномочена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Структура и штатная численность Инспекции утверждаются Ответственным секретарем Министерства окружающей среды и водных ресурсов Республики Казахстан по согласованию с Министром окружающей среды и водных ресурсов Республики Казахстан в пределах общей численности территориальных подразделении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Юридический адрес Инспекции: 020000, Акмолинская область, г. Кокшетау, ул. Громова, 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Финансирование расходов на содержание Инспекции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Инспекции не допускается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Инспекции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</w:p>
    <w:bookmarkEnd w:id="4"/>
    <w:bookmarkStart w:name="z3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 и права Инспекции</w:t>
      </w:r>
    </w:p>
    <w:bookmarkEnd w:id="5"/>
    <w:bookmarkStart w:name="z3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Основными задачами Инспекции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рационального пользования ресурсами растительного и животного мира,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участие в реализации государственной политики по вопросам лесного и охотничьего хозяйства,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и надзора за охраной, защитой, воспроизводством и использованием лесных ресурсов и ресурсов животного мира, состоянием и деятельностью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сохранение биологического разнообразия растительного, животного мира, типичных, уникальных и редких ландшафтов;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установленного законодательством Республики Казахстан в области особо охраняемых природных территории режима охраны и воспроизводства объектов государственного природно-заповедного фонда на особо охраняемых природных территориях.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Инспекция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области лесного хозяйства,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осуществление координации и методическое руководство местных исполнительных органов областей, городов республиканского значения, столицы, ведающих лесным хозяйством, а также лесных учреждений и природоохранных организаций по вопросам охраны, защиты, пользования лесным фондом, воспроизводства лесов и лесоразведения;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заслушивание отчета руководителя структурного подразделения местного исполнительного органа областей, ведающего лесным хозяйством, а также руководителей лесных учреждений и природоохранных организаций по вопросам состояния, охраны, защиты, пользования лесным фондом, воспроизводства лесов и лесоразведения;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приостановление, ограничивание, прекращение прав лесопользования на участках государственного лесного фонда, а также работ, представляющие опасность для состояния и воспроизводства лесов, в соответствии с законодательством Республики Казахстан в области лесного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рассмотрение дел об административных правонарушениях в области лесного законодательства Республики Казахстан, законодательства Республики Казахстан в области охраны, воспроизводства и использования животного мира и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согласование с местным исполнительным органом области, разработанные ими проекты ставок платы за лесные пользования на участках государственного лесного фонда (за исключением ставок за древесину, отпускаемую на корню);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государственного контроля и надзора путем проверок в соответствии с законодательством Республики Казахстан в области лесного хозяйства, животного мира, особо охраняемых природных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реализации основных задач и осуществления своих функций Инспекция в пределах своей компетенции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осуществлять проверку всех видов работ и мероприятий по охране, защите, воспроизводству лесов и лесопользованию, а также контроль и надзор за соблюдением порядка, установленного законодательством Республики Казахстан, при производстве в лесах работ, не связанных с ведением лесного хозяйства и лесопользованием на территории лесного фонда, и давать физическим и юридическим лицам письменные указания по устранению выявленных недостатков;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составлять протоколы об административных правонарушениях в области лесного законодательства Республики Казахстан, охраны, воспроизводства и использовании животного мира и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останавливать транспортные и плавучие средства на территориях охотничьих угодий, а также на особо охраняемых природных территориях и при выезде из них проводить личный досмотр и досмотр транспортных и плавучих средств в целях выявления и пресечения фактов браконьерства, изымать огнестрельное оружие и орудия браконьерства с последующей передачей в органы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выдавать предписания об устранении нарушений законодательства Республики Казахстан в области охраны, защиты, пользования лесным фондом, воспроизводства лесов и лесоразведения, воспроизводства и использовании животного мира и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соблюдение установленных запретов и ограничений для граждан и должностных лиц, проживающих или пребывающих на территории Республики Казахстан, в пользовании животным миром, давать обязательные для исполнения указания о прекращении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прекращать самовольное пользование животным миром;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заключать договора на пользование животным миром;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заключать договора на ведение охотничьего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проводить конкурсы по закреплению охотничьих угодий;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выносить постановления: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привлечении виновных лиц к административной ответственности в случае нарушения законодательства Республики Казахстан в области охраны, защиты, пользования лесным фондом, воспроизводства лесов и лесоразведения, охраны воспроизводства и использовании животного мира и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изъятии добытых животных и лесных ресурсов, средств транспорта, орудий их добывания для временного хранения до вынесения судебного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составлять акт о результатах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приостанавливать, ограничивать, прекращать право лесопользования в соответствии с законодательством Республики Казахстан в области лесного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запрашивать и получать от государственных органов, иных организаций информацию,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вносить предложения по разработке или внесению изменений и дополнений в нормативные правовые акты Республики Казахстан в области лесного хозяйства, животного мира, особо охраняемых природных территорий с приложением редакций предполагаемых проектов по вопросам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предъявлять иски к физическим и юридическим лицам о взыскании средств в возмещение ущерба, причиненного нарушениями правил лесопользования, нерациональным использованием лесных ресурсов, повреждением и уничтожением лесов (в том числе пожарами), а также нарушениями законодательства о животном мире и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вносить представления руководителям соответствующих государственных органов о привлечении к ответственности должностных лиц, допустивших нарушение лесного законодательства Республики Казахстан, животного мира и особо охраняемых природных территорий о нарушениях, предусматривающих уголовную ответственность, сообщать в правоохранительные органы для принятия процессуальных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изымать незаконно добытых животных и лесные ресурсы, транспортные средства, огнестрельное оружие, орудия браконьерства и иные предметы, явившиеся орудиями совершения правонарушения, обеспечивать их сохранность до вынесения судебного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давать заключения и предложения по вопросам ведения лесного и охотничьего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обращаться в суд с исками, участвовать в их рассмотрении;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посещать объекты в целях контроля на предмет соблюдения требований законов Республики Казахстан, указов Президента Республики Казахстан и постановлений Правительства Республики Казахстан в области охраны, воспроизводства и использования животного мира, а также получать информацию о деятельности пользователей животным миром;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определять размеры вреда, причиненного в результате нарушения законодательства Республики Казахстан в области охраны, воспроизводства и использования животного мира, и на основании этого предъявлять к виновным лицам претензии о добровольном возмещении этого вреда либо предъявлять иск в суд;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осматривать у лиц, находящихся в охотничьих угодьях и при выезде из них, документы на право пользования животным миром;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на хранение, ношение и применение специальных средств и служебного оружия в порядке, установленном законодательством Республики Казахстан в области лесного хозяйства, животного мира, особо охраняемых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регистрировать договора долгосрочного и краткосрочного пользования участками природоохранных учреждений для осуществления туристской и рекреационной деятельности.</w:t>
      </w:r>
    </w:p>
    <w:bookmarkEnd w:id="6"/>
    <w:bookmarkStart w:name="z3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Имущество Инспекции</w:t>
      </w:r>
    </w:p>
    <w:bookmarkEnd w:id="7"/>
    <w:bookmarkStart w:name="z4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Инспекция осуществляет оперативное управление обособленным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которых отражается в балансе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Имущество, закрепленное за Инспекцией,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Инспекция не отчуждает или иным способом не распоряжается закрепленным за ним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Инспекции предоставляется право распоряжения имуществом в случаях и пределах, установленных законодательством Республики Казахстан в области государственного имущества.</w:t>
      </w:r>
    </w:p>
    <w:bookmarkEnd w:id="8"/>
    <w:bookmarkStart w:name="z4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Организация деятельности Инспекции</w:t>
      </w:r>
    </w:p>
    <w:bookmarkEnd w:id="9"/>
    <w:bookmarkStart w:name="z4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Инспекцию возглавляет руководитель, назначаемый на должность и освобождаемый от должности Ответственным секретарем Министерства окружающей среды и водных ресурсов Республики Казахстан по согласованию с Министром окружающей среды и водных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имеет заместителя (ей), назначаемого (ых) на должность и освобождаемого (ых) от должности Ответственным секретарем Министерства окружающей среды и водных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Руководитель организует и руководит работой Инспекции за выполнение возложенных на Инспекцию задач и осуществление им своих функций, за качество и своевременность исходящих документов, а также целевым использованием выделенных средств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этих целях руководитель: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должности и освобождает от должностей сотрудников Инспекции, кроме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работников Инспекции и руководителей структурных подразделений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Республики Казахстан в области лесного хозяйства, животного мира, особо охраняемых природных территорий поощряет и налагает дисциплинарные взыскания на сотрудников Инспекции, а также вносит представления председателю Комитета о поощрений и наложении дисциплинарных взысканий на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принимает меры, направленные на противодействие коррупции в инспекции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структурных подразделений и должностные обязанности сотрудников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представляет Инспекцию в государственных органах, иных организациях без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случае отсутствия руководителя и заместителей Инспекции полномочия руководителя Инспекции возлагаются на основании представления председателя Комитета приказом Ответственного секретаря Министерства окружающей среды и водных ресурсов Республики Казахстан по согласованию с Министром окружающей среды и водных ресурсов Республики Казахстан на других сотрудников Инспекции.</w:t>
      </w:r>
    </w:p>
    <w:bookmarkEnd w:id="10"/>
    <w:bookmarkStart w:name="z4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ликвидация Инспекции</w:t>
      </w:r>
    </w:p>
    <w:bookmarkEnd w:id="11"/>
    <w:bookmarkStart w:name="z4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Реорганизация и ликвидация Инспекции осуществляются в соответствии с законодательством Республики Казахстан.</w:t>
      </w:r>
    </w:p>
    <w:bookmarkEnd w:id="12"/>
    <w:bookmarkStart w:name="z5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окружающей среды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водных ресурсов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января 2014 года № 20-Ө   </w:t>
      </w:r>
    </w:p>
    <w:bookmarkEnd w:id="13"/>
    <w:bookmarkStart w:name="z5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республиканском государственном учреждении «Актюбинская</w:t>
      </w:r>
      <w:r>
        <w:br/>
      </w:r>
      <w:r>
        <w:rPr>
          <w:rFonts w:ascii="Times New Roman"/>
          <w:b/>
          <w:i w:val="false"/>
          <w:color w:val="000000"/>
        </w:rPr>
        <w:t>
областная территориальная инспекция лесного и охотничьего</w:t>
      </w:r>
      <w:r>
        <w:br/>
      </w:r>
      <w:r>
        <w:rPr>
          <w:rFonts w:ascii="Times New Roman"/>
          <w:b/>
          <w:i w:val="false"/>
          <w:color w:val="000000"/>
        </w:rPr>
        <w:t>
хозяйства Комитета лесного и охотничьего хозяйства</w:t>
      </w:r>
      <w:r>
        <w:br/>
      </w:r>
      <w:r>
        <w:rPr>
          <w:rFonts w:ascii="Times New Roman"/>
          <w:b/>
          <w:i w:val="false"/>
          <w:color w:val="000000"/>
        </w:rPr>
        <w:t>
Министерства окружающей среды и водных ресурсов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Казахстан»</w:t>
      </w:r>
    </w:p>
    <w:bookmarkEnd w:id="14"/>
    <w:bookmarkStart w:name="z5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5"/>
    <w:bookmarkStart w:name="z5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«Актюбинская областная территориальная инспекция лесного и охотничьего хозяйства Комитета лесного и охотничьего хозяйства Министерства окружающей среды и водных ресурсов Республики Казахстан» (далее - Инспекция) является территориальным подразделением Комитета лесного и охотничьего хозяйства Министерства окружающей среды и водных ресурсов Республики Казахстан (далее – Комитет), уполномоченным на выполнение реализационных, контрольных и надзорных функции в области лесного хозяйства, животного мира (кроме рыбных ресурсов и других водных животных), особо охраняемых природных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Инспекция уполномочена осуществлять контроль и надзор, а также координацию деятельности Иргиз-Тургайского государственного природного резервата и охрану Тургайского государственного зоологического заказника.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Инспекция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лицом, подведомственным Комитету,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Инспекция выступает стороной гражданско-правовых отношений от имени государства, если уполномочена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Структура и штатная численность Инспекции утверждаются Ответственным секретарем Министерства окружающей среды и водных ресурсов Республики Казахстан по согласованию с Министром окружающей среды и водных ресурсов Республики Казахстан в пределах общей численности территориальных подразделении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Юридический адрес Инспекции: 030000, Актюбинская область, г. Актобе, ул. Набережная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Финансирование расходов на содержание Инспекции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Инспекции не допускается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Инспекции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</w:p>
    <w:bookmarkEnd w:id="16"/>
    <w:bookmarkStart w:name="z6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 и права Инспекции</w:t>
      </w:r>
    </w:p>
    <w:bookmarkEnd w:id="17"/>
    <w:bookmarkStart w:name="z6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Основными задачами Инспекции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рационального пользования ресурсами растительного и животного мира,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участие в реализации государственной политики по вопросам лесного и охотничьего хозяйства,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и надзора за охраной, защитой, воспроизводством и использованием лесных ресурсов и ресурсов животного мира, состоянием и деятельностью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сохранение биологического разнообразия растительного, животного мира, типичных, уникальных и редких ландшафтов;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установленного законодательством Республики Казахстан в области особо охраняемых природных территории режима охраны и воспроизводства объектов государственного природно-заповедного фонда на особо охраняемых природных территориях.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Инспекция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области лесного хозяйства,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осуществление координации и методическое руководство местных исполнительных органов областей, городов республиканского значения, столицы, ведающих лесным хозяйством, а также лесных учреждений и природоохранных организаций по вопросам охраны, защиты, пользования лесным фондом, воспроизводства лесов и лесоразведения;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заслушивание отчета руководителя структурного подразделения местного исполнительного органа областей, ведающего лесным хозяйством, а также руководителей лесных учреждений и природоохранных организаций по вопросам состояния, охраны, защиты, пользования лесным фондом, воспроизводства лесов и лесоразведения;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приостановление, ограничивание, прекращение прав лесопользования на участках государственного лесного фонда, а также работ, представляющие опасность для состояния и воспроизводства лесов, в соответствии с законодательством Республики Казахстан в области лесного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рассмотрение дел об административных правонарушениях в области лесного законодательства Республики Казахстан, законодательства Республики Казахстан в области охраны, воспроизводства и использования животного мира и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согласование с местным исполнительным органом области, разработанные ими проекты ставок платы за лесные пользования на участках государственного лесного фонда (за исключением ставок за древесину, отпускаемую на корню);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государственного контроля и надзора путем проверок в соответствии с законодательством Республики Казахстан в области лесного хозяйства, животного мира, особо охраняемых природных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реализации основных задач и осуществления своих функций Инспекция в пределах своей компетенции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осуществлять проверку всех видов работ и мероприятий по охране, защите, воспроизводству лесов и лесопользованию, а также контроль и надзор за соблюдением порядка, установленного законодательством Республики Казахстан, при производстве в лесах работ, не связанных с ведением лесного хозяйства и лесопользованием на территории лесного фонда, и давать физическим и юридическим лицам письменные указания по устранению выявленных недостатков;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составлять протоколы об административных правонарушениях в области лесного законодательства Республики Казахстан, охраны, воспроизводства и использовании животного мира и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останавливать транспортные и плавучие средства на территориях охотничьих угодий, а также на особо охраняемых природных территориях и при выезде из них проводить личный досмотр и досмотр транспортных и плавучих средств в целях выявления и пресечения фактов браконьерства, изымать огнестрельное оружие и орудия браконьерства с последующей передачей в органы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выдавать предписания об устранении нарушений законодательства Республики Казахстан в области охраны, защиты, пользования лесным фондом, воспроизводства лесов и лесоразведения, воспроизводства и использовании животного мира и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соблюдение установленных запретов и ограничений для граждан и должностных лиц, проживающих или пребывающих на территории Республики Казахстан, в пользовании животным миром, давать обязательные для исполнения указания о прекращении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прекращать самовольное пользование животным миром;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заключать договора на пользование животным миром;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заключать договора на ведение охотничьего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проводить конкурсы по закреплению охотничьих угодий;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выносить постановления: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привлечении виновных лиц к административной ответственности в случае нарушения законодательства Республики Казахстан в области охраны, защиты, пользования лесным фондом, воспроизводства лесов и лесоразведения, охраны воспроизводства и использовании животного мира и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изъятии добытых животных и лесных ресурсов, средств транспорта, орудий их добывания для временного хранения до вынесения судебного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составлять акт о результатах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приостанавливать, ограничивать, прекращать право лесопользования в соответствии с законодательством Республики Казахстан в области лесного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запрашивать и получать от государственных органов, иных организаций информацию,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вносить предложения по разработке или внесению изменений и дополнений в нормативные правовые акты Республики Казахстан в области лесного хозяйства, животного мира, особо охраняемых природных территорий с приложением редакций предполагаемых проектов по вопросам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предъявлять иски к физическим и юридическим лицам о взыскании средств в возмещение ущерба, причиненного нарушениями правил лесопользования, нерациональным использованием лесных ресурсов, повреждением и уничтожением лесов (в том числе пожарами), а также нарушениями законодательства о животном мире и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вносить представления руководителям соответствующих государственных органов о привлечении к ответственности должностных лиц, допустивших нарушение лесного законодательства Республики Казахстан, животного мира и особо охраняемых природных территорий о нарушениях, предусматривающих уголовную ответственность, сообщать в правоохранительные органы для принятия процессуальных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изымать незаконно добытых животных и лесные ресурсы, транспортные средства, огнестрельное оружие, орудия браконьерства и иные предметы, явившиеся орудиями совершения правонарушения, обеспечивать их сохранность до вынесения судебного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давать заключения и предложения по вопросам ведения лесного и охотничьего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обращаться в суд с исками, участвовать в их рассмотрении;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посещать объекты в целях контроля на предмет соблюдения требований законов Республики Казахстан, указов Президента Республики Казахстан и постановлений Правительства Республики Казахстан в области охраны, воспроизводства и использования животного мира, а также получать информацию о деятельности пользователей животным миром;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определять размеры вреда, причиненного в результате нарушения законодательства Республики Казахстан в области охраны, воспроизводства и использования животного мира, и на основании этого предъявлять к виновным лицам претензии о добровольном возмещении этого вреда либо предъявлять иск в суд;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осматривать у лиц, находящихся в охотничьих угодьях и при выезде из них, документы на право пользования животным миром;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на хранение, ношение и применение специальных средств и служебного оружия в порядке, установленном законодательством Республики Казахстан в области лесного хозяйства, животного мира, особо охраняемых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регистрировать договора долгосрочного и краткосрочного пользования участками природоохранных учреждений для осуществления туристской и рекреационной деятельности.</w:t>
      </w:r>
    </w:p>
    <w:bookmarkEnd w:id="18"/>
    <w:bookmarkStart w:name="z6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Имущество Инспекции</w:t>
      </w:r>
    </w:p>
    <w:bookmarkEnd w:id="19"/>
    <w:bookmarkStart w:name="z6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Инспекция осуществляет оперативное управление обособленным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которых отражается в балансе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Имущество, закрепленное за Инспекцией,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Инспекция не отчуждает или иным способом не распоряжается закрепленным за ним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Инспекции предоставляется право распоряжения имуществом в случаях и пределах, установленных законодательством Республики Казахстан в области государственного имущества.</w:t>
      </w:r>
    </w:p>
    <w:bookmarkEnd w:id="20"/>
    <w:bookmarkStart w:name="z7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Организация деятельности Инспекции</w:t>
      </w:r>
    </w:p>
    <w:bookmarkEnd w:id="21"/>
    <w:bookmarkStart w:name="z7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Инспекцию возглавляет руководитель, назначаемый на должность и освобождаемый от должности Ответственным секретарем Министерства окружающей среды и водных ресурсов Республики Казахстан по согласованию с Министром окружающей среды и водных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имеет заместителя (ей), назначаемого (ых) на должность и освобождаемого (ых) от должности Ответственным секретарем Министерства окружающей среды и водных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Руководитель организует и руководит работой Инспекции за выполнение возложенных на Инспекцию задач и осуществление им своих функций, за качество и своевременность исходящих документов, а также целевым использованием выделенных средств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этих целях руководитель: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должности и освобождает от должностей сотрудников Инспекции, кроме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работников Инспекции и руководителей структурных подразделений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Республики Казахстан в области лесного хозяйства, животного мира, особо охраняемых природных территорий поощряет и налагает дисциплинарные взыскания на сотрудников Инспекции, а также вносит представления председателю Комитета о поощрений и наложении дисциплинарных взысканий на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принимает меры, направленные на противодействие коррупции в инспекции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структурных подразделений и должностные обязанности сотрудников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представляет Инспекцию в государственных органах, иных организациях без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случае отсутствия руководителя и заместителей Инспекции полномочия руководителя Инспекции возлагаются на основании представления председателя Комитета приказом Ответственного секретаря Министерства окружающей среды и водных ресурсов Республики Казахстан по согласованию с Министром окружающей среды и водных ресурсов Республики Казахстан на других сотрудников Инспекции.</w:t>
      </w:r>
    </w:p>
    <w:bookmarkEnd w:id="22"/>
    <w:bookmarkStart w:name="z7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ликвидация Инспекции</w:t>
      </w:r>
    </w:p>
    <w:bookmarkEnd w:id="23"/>
    <w:bookmarkStart w:name="z7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Реорганизация и ликвидация Инспекции осуществляются в соответствии с законодательством Республики Казахстан.</w:t>
      </w:r>
    </w:p>
    <w:bookmarkEnd w:id="24"/>
    <w:bookmarkStart w:name="z7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окружающей среды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водных ресурсов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января 2014 года № 20-Ө   </w:t>
      </w:r>
    </w:p>
    <w:bookmarkEnd w:id="25"/>
    <w:bookmarkStart w:name="z7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республиканском государственном учреждении «Алматинская</w:t>
      </w:r>
      <w:r>
        <w:br/>
      </w:r>
      <w:r>
        <w:rPr>
          <w:rFonts w:ascii="Times New Roman"/>
          <w:b/>
          <w:i w:val="false"/>
          <w:color w:val="000000"/>
        </w:rPr>
        <w:t>
областная территориальная инспекция лесного и охотничьего</w:t>
      </w:r>
      <w:r>
        <w:br/>
      </w:r>
      <w:r>
        <w:rPr>
          <w:rFonts w:ascii="Times New Roman"/>
          <w:b/>
          <w:i w:val="false"/>
          <w:color w:val="000000"/>
        </w:rPr>
        <w:t>
хозяйства Комитета лесного и охотничьего хозяйства</w:t>
      </w:r>
      <w:r>
        <w:br/>
      </w:r>
      <w:r>
        <w:rPr>
          <w:rFonts w:ascii="Times New Roman"/>
          <w:b/>
          <w:i w:val="false"/>
          <w:color w:val="000000"/>
        </w:rPr>
        <w:t>
Министерства окружающей среды и водных ресурсов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Казахстан»</w:t>
      </w:r>
    </w:p>
    <w:bookmarkEnd w:id="26"/>
    <w:bookmarkStart w:name="z7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7"/>
    <w:bookmarkStart w:name="z8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«Алматинская областная территориальная инспекция лесного и охотничьего хозяйства Комитета лесного и охотничьего хозяйства Министерства окружающей среды и водных ресурсов Республики Казахстан» (далее - Инспекция) является территориальным подразделением Комитета лесного и охотничьего хозяйства Министерства окружающей среды и водных ресурсов Республики Казахстан (далее – Комитет), уполномоченным на выполнение реализационных, контрольных и надзорных функции в области лесного хозяйства, животного мира (кроме рыбных ресурсов и других водных животных), особо охраняемых природных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Инспекция уполномочена осуществлять контроль и надзор, а также координацию деятельности Алакольского и Алматинского государственных природных заповедников, Иле-Алатауского, Чарынского и Жонгар-Алатауского государственных национальных природных парков, государственных национальных природных парков «Алтын-Эмель» и «Көлсай-Көлдері», государственного регионального природного парка «Медеу», городского комунального казенного предприятия «Алматинский зоологический парк», Илийского и Главного ботанических садов.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Инспекция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лицом, подведомственным Комитету,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Инспекция выступает стороной гражданско-правовых отношений от имени государства, если уполномочена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Структура и штатная численность Инспекции утверждаются Ответственным секретарем Министерства окружающей среды и водных ресурсов Республики Казахстан по согласованию с Министром окружающей среды и водных ресурсов Республики Казахстан в пределах общей численности территориальных подразделении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Юридический адрес Инспекции: 040000, Алматинская область, г. Талдыкорган, ул. Лесная поляна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Финансирование расходов на содержание Инспекции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Инспекции не допускается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Инспекции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</w:p>
    <w:bookmarkEnd w:id="28"/>
    <w:bookmarkStart w:name="z8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 и права Инспекции</w:t>
      </w:r>
    </w:p>
    <w:bookmarkEnd w:id="29"/>
    <w:bookmarkStart w:name="z9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Основными задачами Инспекции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рационального пользования ресурсами растительного и животного мира,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участие в реализации государственной политики по вопросам лесного и охотничьего хозяйства,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и надзора за охраной, защитой, воспроизводством и использованием лесных ресурсов и ресурсов животного мира, состоянием и деятельностью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сохранение биологического разнообразия растительного, животного мира, типичных, уникальных и редких ландшафтов;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установленного законодательством Республики Казахстан в области особо охраняемых природных территории режима охраны и воспроизводства объектов государственного природно-заповедного фонда на особо охраняемых природных территориях.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Инспекция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области лесного хозяйства,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осуществление координации и методическое руководство местных исполнительных органов областей, городов республиканского значения, столицы, ведающих лесным хозяйством, а также лесных учреждений и природоохранных организаций по вопросам охраны, защиты, пользования лесным фондом, воспроизводства лесов и лесоразведения;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заслушивание отчета руководителя структурного подразделения местного исполнительного органа областей, ведающего лесным хозяйством, а также руководителей лесных учреждений и природоохранных организаций по вопросам состояния, охраны, защиты, пользования лесным фондом, воспроизводства лесов и лесоразведения;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приостановление, ограничивание, прекращение прав лесопользования на участках государственного лесного фонда, а также работ, представляющие опасность для состояния и воспроизводства лесов, в соответствии с законодательством Республики Казахстан в области лесного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рассмотрение дел об административных правонарушениях в области лесного законодательства Республики Казахстан, законодательства Республики Казахстан в области охраны, воспроизводства и использования животного мира и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согласование с местным исполнительным органом области, разработанные ими проекты ставок платы за лесные пользования на участках государственного лесного фонда (за исключением ставок за древесину, отпускаемую на корню);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государственного контроля и надзора путем проверок в соответствии с законодательством Республики Казахстан в области лесного хозяйства, животного мира, особо охраняемых природных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реализации основных задач и осуществления своих функций Инспекция в пределах своей компетенции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осуществлять проверку всех видов работ и мероприятий по охране, защите, воспроизводству лесов и лесопользованию, а также контроль и надзор за соблюдением порядка, установленного законодательством Республики Казахстан, при производстве в лесах работ, не связанных с ведением лесного хозяйства и лесопользованием на территории лесного фонда, и давать физическим и юридическим лицам письменные указания по устранению выявленных недостатков;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составлять протоколы об административных правонарушениях в области лесного законодательства Республики Казахстан, охраны, воспроизводства и использовании животного мира и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останавливать транспортные и плавучие средства на территориях охотничьих угодий, а также на особо охраняемых природных территориях и при выезде из них проводить личный досмотр и досмотр транспортных и плавучих средств в целях выявления и пресечения фактов браконьерства, изымать огнестрельное оружие и орудия браконьерства с последующей передачей в органы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выдавать предписания об устранении нарушений законодательства Республики Казахстан в области охраны, защиты, пользования лесным фондом, воспроизводства лесов и лесоразведения, воспроизводства и использовании животного мира и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соблюдение установленных запретов и ограничений для граждан и должностных лиц, проживающих или пребывающих на территории Республики Казахстан, в пользовании животным миром, давать обязательные для исполнения указания о прекращении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прекращать самовольное пользование животным миром;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заключать договора на пользование животным миром;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заключать договора на ведение охотничьего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проводить конкурсы по закреплению охотничьих угодий;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выносить постановления: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привлечении виновных лиц к административной ответственности в случае нарушения законодательства Республики Казахстан в области охраны, защиты, пользования лесным фондом, воспроизводства лесов и лесоразведения, охраны воспроизводства и использовании животного мира и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изъятии добытых животных и лесных ресурсов, средств транспорта, орудий их добывания для временного хранения до вынесения судебного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составлять акт о результатах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приостанавливать, ограничивать, прекращать право лесопользования в соответствии с законодательством Республики Казахстан в области лесного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запрашивать и получать от государственных органов, иных организаций информацию,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вносить предложения по разработке или внесению изменений и дополнений в нормативные правовые акты Республики Казахстан в области лесного хозяйства, животного мира, особо охраняемых природных территорий с приложением редакций предполагаемых проектов по вопросам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предъявлять иски к физическим и юридическим лицам о взыскании средств в возмещение ущерба, причиненного нарушениями правил лесопользования, нерациональным использованием лесных ресурсов, повреждением и уничтожением лесов (в том числе пожарами), а также нарушениями законодательства о животном мире и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вносить представления руководителям соответствующих государственных органов о привлечении к ответственности должностных лиц, допустивших нарушение лесного законодательства Республики Казахстан, животного мира и особо охраняемых природных территорий о нарушениях, предусматривающих уголовную ответственность, сообщать в правоохранительные органы для принятия процессуальных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изымать незаконно добытых животных и лесные ресурсы, транспортные средства, огнестрельное оружие, орудия браконьерства и иные предметы, явившиеся орудиями совершения правонарушения, обеспечивать их сохранность до вынесения судебного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давать заключения и предложения по вопросам ведения лесного и охотничьего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обращаться в суд с исками, участвовать в их рассмотрении;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посещать объекты в целях контроля на предмет соблюдения требований законов Республики Казахстан, указов Президента Республики Казахстан и постановлений Правительства Республики Казахстан в области охраны, воспроизводства и использования животного мира, а также получать информацию о деятельности пользователей животным миром;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определять размеры вреда, причиненного в результате нарушения законодательства Республики Казахстан в области охраны, воспроизводства и использования животного мира, и на основании этого предъявлять к виновным лицам претензии о добровольном возмещении этого вреда либо предъявлять иск в суд;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осматривать у лиц, находящихся в охотничьих угодьях и при выезде из них, документы на право пользования животным миром;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на хранение, ношение и применение специальных средств и служебного оружия в порядке, установленном законодательством Республики Казахстан в области лесного хозяйства, животного мира, особо охраняемых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регистрировать договора долгосрочного и краткосрочного пользования участками природоохранных учреждений для осуществления туристской и рекреационной деятельности.</w:t>
      </w:r>
    </w:p>
    <w:bookmarkEnd w:id="30"/>
    <w:bookmarkStart w:name="z9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Имущество Инспекции</w:t>
      </w:r>
    </w:p>
    <w:bookmarkEnd w:id="31"/>
    <w:bookmarkStart w:name="z9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Инспекция осуществляет оперативное управление обособленным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которых отражается в балансе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Имущество, закрепленное за Инспекцией,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Инспекция не отчуждает или иным способом не распоряжается закрепленным за ним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Инспекции предоставляется право распоряжения имуществом в случаях и пределах, установленных законодательством Республики Казахстан в области государственного имущества.</w:t>
      </w:r>
    </w:p>
    <w:bookmarkEnd w:id="32"/>
    <w:bookmarkStart w:name="z9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Организация деятельности Инспекции</w:t>
      </w:r>
    </w:p>
    <w:bookmarkEnd w:id="33"/>
    <w:bookmarkStart w:name="z9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Инспекцию возглавляет руководитель, назначаемый на должность и освобождаемый от должности Ответственным секретарем Министерства окружающей среды и водных ресурсов Республики Казахстан по согласованию с Министром окружающей среды и водных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имеет заместителя (ей), назначаемого (ых) на должность и освобождаемого (ых) от должности Ответственным секретарем Министерства окружающей среды и водных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Руководитель организует и руководит работой Инспекции за выполнение возложенных на Инспекцию задач и осуществление им своих функций, за качество и своевременность исходящих документов, а также целевым использованием выделенных средств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этих целях руководитель: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должности и освобождает от должностей сотрудников Инспекции, кроме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работников Инспекции и руководителей структурных подразделений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Республики Казахстан в области лесного хозяйства, животного мира, особо охраняемых природных территорий поощряет и налагает дисциплинарные взыскания на сотрудников Инспекции, а также вносит представления председателю Комитета о поощрений и наложении дисциплинарных взысканий на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принимает меры, направленные на противодействие коррупции в инспекции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структурных подразделений и должностные обязанности сотрудников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представляет Инспекцию в государственных органах, иных организациях без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случае отсутствия руководителя и заместителей Инспекции полномочия руководителя Инспекции возлагаются на основании представления председателя Комитета приказом Ответственного секретаря Министерства окружающей среды и водных ресурсов Республики Казахстан по согласованию с Министром окружающей среды и водных ресурсов Республики Казахстан на других сотрудников Инспекции.</w:t>
      </w:r>
    </w:p>
    <w:bookmarkEnd w:id="34"/>
    <w:bookmarkStart w:name="z10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ликвидация Инспекции</w:t>
      </w:r>
    </w:p>
    <w:bookmarkEnd w:id="35"/>
    <w:bookmarkStart w:name="z10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Реорганизация и ликвидация Инспекции осуществляются в соответствии с законодательством Республики Казахстан.</w:t>
      </w:r>
    </w:p>
    <w:bookmarkEnd w:id="36"/>
    <w:bookmarkStart w:name="z10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окружающей среды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водных ресурсов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января 2014 года № 20-Ө   </w:t>
      </w:r>
    </w:p>
    <w:bookmarkEnd w:id="37"/>
    <w:bookmarkStart w:name="z10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республиканском государственном учреждении «Атырауская</w:t>
      </w:r>
      <w:r>
        <w:br/>
      </w:r>
      <w:r>
        <w:rPr>
          <w:rFonts w:ascii="Times New Roman"/>
          <w:b/>
          <w:i w:val="false"/>
          <w:color w:val="000000"/>
        </w:rPr>
        <w:t>
областная территориальная инспекция лесного и охотничьего</w:t>
      </w:r>
      <w:r>
        <w:br/>
      </w:r>
      <w:r>
        <w:rPr>
          <w:rFonts w:ascii="Times New Roman"/>
          <w:b/>
          <w:i w:val="false"/>
          <w:color w:val="000000"/>
        </w:rPr>
        <w:t>
хозяйства Комитета лесного и охотничьего хозяйства</w:t>
      </w:r>
      <w:r>
        <w:br/>
      </w:r>
      <w:r>
        <w:rPr>
          <w:rFonts w:ascii="Times New Roman"/>
          <w:b/>
          <w:i w:val="false"/>
          <w:color w:val="000000"/>
        </w:rPr>
        <w:t>
Министерства окружающей среды и водных ресурсов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Казахстан»</w:t>
      </w:r>
    </w:p>
    <w:bookmarkEnd w:id="38"/>
    <w:bookmarkStart w:name="z10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9"/>
    <w:bookmarkStart w:name="z10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«Атырауская областная территориальная инспекция лесного и охотничьего хозяйства Комитета лесного и охотничьего хозяйства Министерства окружающей среды и водных ресурсов Республики Казахстан» (далее - Инспекция) является территориальным подразделением Комитета лесного и охотничьего хозяйства Министерства окружающей среды и водных ресурсов Республики Казахстан (далее – Комитет), уполномоченным на выполнение реализационных, контрольных и надзорных функции в области лесного хозяйства, животного мира, особо охраняемых природных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Инспекция уполномочена осуществлять охрану Новинского государственного зоологического природного заказника.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Инспекция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лицом, подведомственным Комитету,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Инспекция выступает стороной гражданско-правовых отношений от имени государства, если уполномочена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Структура и штатная численность Инспекции утверждаются Ответственным секретарем Министерства окружающей среды и водных ресурсов Республики Казахстан по согласованию с Министром окружающей среды и водных ресурсов Республики Казахстан в пределах общей численности территориальных подразделении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Юридический адрес Инспекции: 060009, Атырауская область, г. Атырау, ул. К.Медеубаев 33.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Финансирование расходов на содержание Инспекции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Инспекции не допускается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Инспекции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</w:p>
    <w:bookmarkEnd w:id="40"/>
    <w:bookmarkStart w:name="z11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 и права Инспекции</w:t>
      </w:r>
    </w:p>
    <w:bookmarkEnd w:id="41"/>
    <w:bookmarkStart w:name="z11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Основными задачами Инспекции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рационального пользования ресурсами растительного и животного мира,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участие в реализации государственной политики по вопросам лесного и охотничьего хозяйства,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и надзора за охраной, защитой, воспроизводством и использованием лесных ресурсов и ресурсов животного мира, состоянием и деятельностью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сохранение биологического разнообразия растительного, животного мира, типичных, уникальных и редких ландшафтов;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установленного законодательством Республики Казахстан в области особо охраняемых природных территории режима охраны и воспроизводства объектов государственного природно-заповедного фонда на особо охраняемых природных территориях.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Инспекция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области лесного хозяйства,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осуществление координации и методическое руководство местных исполнительных органов областей, городов республиканского значения, столицы, ведающих лесным хозяйством, а также лесных учреждений и природоохранных организаций по вопросам охраны, защиты, пользования лесным фондом, воспроизводства лесов и лесоразведения;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заслушивание отчета руководителя структурного подразделения местного исполнительного органа областей, ведающего лесным хозяйством, а также руководителей лесных учреждений и природоохранных организаций по вопросам состояния, охраны, защиты, пользования лесным фондом, воспроизводства лесов и лесоразведения;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приостановление, ограничивание, прекращение прав лесопользования на участках государственного лесного фонда, а также работ, представляющие опасность для состояния и воспроизводства лесов, в соответствии с законодательством Республики Казахстан в области лесного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рассмотрение дел об административных правонарушениях в области лесного законодательства Республики Казахстан, законодательства Республики Казахстан в области охраны, воспроизводства и использования животного мира и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согласование с местным исполнительным органом области, разработанные ими проекты ставок платы за лесные пользования на участках государственного лесного фонда (за исключением ставок за древесину, отпускаемую на корню);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государственного контроля и надзора путем проверок в соответствии с законодательством Республики Казахстан в области лесного хозяйства, животного мира, особо охраняемых природных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реализации основных задач и осуществления своих функций Инспекция в пределах своей компетенции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осуществлять проверку всех видов работ и мероприятий по охране, защите, воспроизводству лесов и лесопользованию, а также контроль и надзор за соблюдением порядка, установленного законодательством Республики Казахстан, при производстве в лесах работ, не связанных с ведением лесного хозяйства и лесопользованием на территории лесного фонда, и давать физическим и юридическим лицам письменные указания по устранению выявленных недостатков;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составлять протоколы об административных правонарушениях в области лесного законодательства Республики Казахстан, охраны, воспроизводства и использовании животного мира и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останавливать транспортные и плавучие средства на территориях охотничьих угодий, а также на особо охраняемых природных территориях и при выезде из них проводить личный досмотр и досмотр транспортных и плавучих средств в целях выявления и пресечения фактов браконьерства, изымать огнестрельное оружие и орудия браконьерства с последующей передачей в органы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выдавать предписания об устранении нарушений законодательства Республики Казахстан в области охраны, защиты, пользования лесным фондом, воспроизводства лесов и лесоразведения, воспроизводства и использовании животного мира и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соблюдение установленных запретов и ограничений для граждан и должностных лиц, проживающих или пребывающих на территории Республики Казахстан, в пользовании животным миром, давать обязательные для исполнения указания о прекращении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прекращать самовольное пользование животным миром;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заключать договора на пользование животным миром;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заключать договора на ведение охотничьего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проводить конкурсы по закреплению охотничьих угодий;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выносить постановления: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привлечении виновных лиц к административной ответственности в случае нарушения законодательства Республики Казахстан в области охраны, защиты, пользования лесным фондом, воспроизводства лесов и лесоразведения, охраны воспроизводства и использовании животного мира и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изъятии добытых животных и лесных ресурсов, средств транспорта, орудий их добывания для временного хранения до вынесения судебного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составлять акт о результатах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приостанавливать, ограничивать, прекращать право лесопользования в соответствии с законодательством Республики Казахстан в области лесного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запрашивать и получать от государственных органов, иных организаций информацию,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вносить предложения по разработке или внесению изменений и дополнений в нормативные правовые акты Республики Казахстан в области лесного хозяйства, животного мира, особо охраняемых природных территорий с приложением редакций предполагаемых проектов по вопросам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предъявлять иски к физическим и юридическим лицам о взыскании средств в возмещение ущерба, причиненного нарушениями правил лесопользования, нерациональным использованием лесных ресурсов, повреждением и уничтожением лесов (в том числе пожарами), а также нарушениями законодательства о животном мире и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вносить представления руководителям соответствующих государственных органов о привлечении к ответственности должностных лиц, допустивших нарушение лесного законодательства Республики Казахстан, животного мира и особо охраняемых природных территорий о нарушениях, предусматривающих уголовную ответственность, сообщать в правоохранительные органы для принятия процессуальных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изымать незаконно добытых животных и лесные ресурсы, транспортные средства, огнестрельное оружие, орудия браконьерства и иные предметы, явившиеся орудиями совершения правонарушения, обеспечивать их сохранность до вынесения судебного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давать заключения и предложения по вопросам ведения лесного и охотничьего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обращаться в суд с исками, участвовать в их рассмотрении;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посещать объекты в целях контроля на предмет соблюдения требований законов Республики Казахстан, указов Президента Республики Казахстан и постановлений Правительства Республики Казахстан в области охраны, воспроизводства и использования животного мира, а также получать информацию о деятельности пользователей животным миром;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определять размеры вреда, причиненного в результате нарушения законодательства Республики Казахстан в области охраны, воспроизводства и использования животного мира, и на основании этого предъявлять к виновным лицам претензии о добровольном возмещении этого вреда либо предъявлять иск в суд;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осматривать у лиц, находящихся в охотничьих угодьях и при выезде из них, документы на право пользования животным миром;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на хранение, ношение и применение специальных средств и служебного оружия в порядке, установленном законодательством Республики Казахстан в области лесного хозяйства, животного мира, особо охраняемых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регистрировать договора долгосрочного и краткосрочного пользования участками природоохранных учреждений для осуществления туристской и рекреационной деятельности.</w:t>
      </w:r>
    </w:p>
    <w:bookmarkEnd w:id="42"/>
    <w:bookmarkStart w:name="z12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Имущество Инспекции</w:t>
      </w:r>
    </w:p>
    <w:bookmarkEnd w:id="43"/>
    <w:bookmarkStart w:name="z12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Инспекция осуществляет оперативное управление обособленным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которых отражается в балансе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Имущество, закрепленное за Инспекцией,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Инспекция не отчуждает или иным способом не распоряжается закрепленным за ним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Инспекции предоставляется право распоряжения имуществом в случаях и пределах, установленных законодательством Республики Казахстан в области государственного имущества.</w:t>
      </w:r>
    </w:p>
    <w:bookmarkEnd w:id="44"/>
    <w:bookmarkStart w:name="z12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Организация деятельности Инспекции</w:t>
      </w:r>
    </w:p>
    <w:bookmarkEnd w:id="45"/>
    <w:bookmarkStart w:name="z12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Инспекцию возглавляет руководитель, назначаемый на должность и освобождаемый от должности Ответственным секретарем Министерства окружающей среды и водных ресурсов Республики Казахстан по согласованию с Министром окружающей среды и водных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имеет заместителя (ей), назначаемого (ых) на должность и освобождаемого (ых) от должности Ответственным секретарем Министерства окружающей среды и водных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Руководитель организует и руководит работой Инспекции за выполнение возложенных на Инспекцию задач и осуществление им своих функций, за качество и своевременность исходящих документов, а также целевым использованием выделенных средств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этих целях руководитель: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должности и освобождает от должностей сотрудников Инспекции, кроме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работников Инспекции и руководителей структурных подразделений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Республики Казахстан в области лесного хозяйства, животного мира, особо охраняемых природных территорий поощряет и налагает дисциплинарные взыскания на сотрудников Инспекции, а также вносит представления председателю Комитета о поощрений и наложении дисциплинарных взысканий на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принимает меры, направленные на противодействие коррупции в инспекции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структурных подразделений и должностные обязанности сотрудников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представляет Инспекцию в государственных органах, иных организациях без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случае отсутствия руководителя и заместителей Инспекции полномочия руководителя Инспекции возлагаются на основании представления председателя Комитета приказом Ответственного секретаря Министерства окружающей среды и водных ресурсов Республики Казахстан по согласованию с Министром окружающей среды и водных ресурсов Республики Казахстан на других сотрудников Инспекции.</w:t>
      </w:r>
    </w:p>
    <w:bookmarkEnd w:id="46"/>
    <w:bookmarkStart w:name="z12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ликвидация Инспекции</w:t>
      </w:r>
    </w:p>
    <w:bookmarkEnd w:id="47"/>
    <w:bookmarkStart w:name="z13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Реорганизация и ликвидация Инспекции осуществляются в соответствии с законодательством Республики Казахстан.</w:t>
      </w:r>
    </w:p>
    <w:bookmarkEnd w:id="48"/>
    <w:bookmarkStart w:name="z13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окружающей среды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водных ресурсов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января 2014 года № 20-Ө   </w:t>
      </w:r>
    </w:p>
    <w:bookmarkEnd w:id="49"/>
    <w:bookmarkStart w:name="z13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республиканском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
«Восточно-Казахстанская областная территориальная инспекция</w:t>
      </w:r>
      <w:r>
        <w:br/>
      </w:r>
      <w:r>
        <w:rPr>
          <w:rFonts w:ascii="Times New Roman"/>
          <w:b/>
          <w:i w:val="false"/>
          <w:color w:val="000000"/>
        </w:rPr>
        <w:t>
лесного и охотничьего хозяйства</w:t>
      </w:r>
      <w:r>
        <w:br/>
      </w:r>
      <w:r>
        <w:rPr>
          <w:rFonts w:ascii="Times New Roman"/>
          <w:b/>
          <w:i w:val="false"/>
          <w:color w:val="000000"/>
        </w:rPr>
        <w:t>
Комитета лесного и охотничьего хозяйства</w:t>
      </w:r>
      <w:r>
        <w:br/>
      </w:r>
      <w:r>
        <w:rPr>
          <w:rFonts w:ascii="Times New Roman"/>
          <w:b/>
          <w:i w:val="false"/>
          <w:color w:val="000000"/>
        </w:rPr>
        <w:t>
Министерства окружающей среды и водных ресурсов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Казахстан»</w:t>
      </w:r>
    </w:p>
    <w:bookmarkEnd w:id="50"/>
    <w:bookmarkStart w:name="z13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1"/>
    <w:bookmarkStart w:name="z13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«Восточно-Казахстанская областная территориальная инспекция лесного и охотничьего хозяйства Комитета лесного и охотничьего хозяйства Министерства окружающей среды и водных ресурсов Республики Казахстан» (далее - Инспекция) является территориальным подразделением Комитета лесного и охотничьего хозяйства Министерства окружающей среды и водных ресурсов Республики Казахстан (далее – Комитет), уполномоченным на выполнение реализационных, контрольных и надзорных функции в области лесного хозяйства, животного мира (кроме рыбных ресурсов и других водных животных), особо охраняемых природных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Инспекция уполномочена осуществлять контроль и надзор, а также координацию деятельности Западно-Алтайского и Маркакольского государственных природных заповедников, Катон-Карагайского государственного национального природного парка, государственного лесного природного резервата «Семей-Орманы» и Алтайского ботанического сада.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Инспекция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лицом, подведомственным Комитету,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Инспекция выступает стороной гражданско-правовых отношений от имени государства, если уполномочена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Структура и штатная численность Инспекции утверждаются Ответственным секретарем Министерства окружающей среды и водных ресурсов Республики Казахстан по согласованию с Министром окружающей среды и водных ресурсов Республики Казахстан в пределах общей численности территориальных подразделении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7.. Юридический адрес Инспекции: 070004, Восточно-Казахстанская область, г. Усть-Каменогорск, ул. Тохтарова 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Финансирование расходов на содержание Инспекции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Инспекции не допускается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Инспекции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</w:p>
    <w:bookmarkEnd w:id="52"/>
    <w:bookmarkStart w:name="z14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 и права Инспекции</w:t>
      </w:r>
    </w:p>
    <w:bookmarkEnd w:id="53"/>
    <w:bookmarkStart w:name="z14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Основными задачами Инспекции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рационального пользования ресурсами растительного и животного мира,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участие в реализации государственной политики по вопросам лесного и охотничьего хозяйства,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и надзора за охраной, защитой, воспроизводством и использованием лесных ресурсов и ресурсов животного мира, состоянием и деятельностью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сохранение биологического разнообразия растительного, животного мира, типичных, уникальных и редких ландшафтов;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установленного законодательством Республики Казахстан в области особо охраняемых природных территории режима охраны и воспроизводства объектов государственного природно-заповедного фонда на особо охраняемых природных территориях.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Инспекция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области лесного хозяйства,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осуществление координации и методическое руководство местных исполнительных органов областей, городов республиканского значения, столицы, ведающих лесным хозяйством, а также лесных учреждений и природоохранных организаций по вопросам охраны, защиты, пользования лесным фондом, воспроизводства лесов и лесоразведения;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заслушивание отчета руководителя структурного подразделения местного исполнительного органа областей, ведающего лесным хозяйством, а также руководителей лесных учреждений и природоохранных организаций по вопросам состояния, охраны, защиты, пользования лесным фондом, воспроизводства лесов и лесоразведения;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приостановление, ограничивание, прекращение прав лесопользования на участках государственного лесного фонда, а также работ, представляющие опасность для состояния и воспроизводства лесов, в соответствии с законодательством Республики Казахстан в области лесного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рассмотрение дел об административных правонарушениях в области лесного законодательства Республики Казахстан, законодательства Республики Казахстан в области охраны, воспроизводства и использования животного мира и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согласование с местным исполнительным органом области, разработанные ими проекты ставок платы за лесные пользования на участках государственного лесного фонда (за исключением ставок за древесину, отпускаемую на корню);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государственного контроля и надзора путем проверок в соответствии с законодательством Республики Казахстан в области лесного хозяйства, животного мира, особо охраняемых природных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реализации основных задач и осуществления своих функций Инспекция в пределах своей компетенции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осуществлять проверку всех видов работ и мероприятий по охране, защите, воспроизводству лесов и лесопользованию, а также контроль и надзор за соблюдением порядка, установленного законодательством Республики Казахстан, при производстве в лесах работ, не связанных с ведением лесного хозяйства и лесопользованием на территории лесного фонда, и давать физическим и юридическим лицам письменные указания по устранению выявленных недостатков;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составлять протоколы об административных правонарушениях в области лесного законодательства Республики Казахстан, охраны, воспроизводства и использовании животного мира и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останавливать транспортные и плавучие средства на территориях охотничьих угодий, а также на особо охраняемых природных территориях и при выезде из них проводить личный досмотр и досмотр транспортных и плавучих средств в целях выявления и пресечения фактов браконьерства, изымать огнестрельное оружие и орудия браконьерства с последующей передачей в органы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выдавать предписания об устранении нарушений законодательства Республики Казахстан в области охраны, защиты, пользования лесным фондом, воспроизводства лесов и лесоразведения, воспроизводства и использовании животного мира и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соблюдение установленных запретов и ограничений для граждан и должностных лиц, проживающих или пребывающих на территории Республики Казахстан, в пользовании животным миром, давать обязательные для исполнения указания о прекращении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прекращать самовольное пользование животным миром;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заключать договора на пользование животным миром;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заключать договора на ведение охотничьего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проводить конкурсы по закреплению охотничьих угодий;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выносить постановления: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привлечении виновных лиц к административной ответственности в случае нарушения законодательства Республики Казахстан в области охраны, защиты, пользования лесным фондом, воспроизводства лесов и лесоразведения, охраны воспроизводства и использовании животного мира и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изъятии добытых животных и лесных ресурсов, средств транспорта, орудий их добывания для временного хранения до вынесения судебного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составлять акт о результатах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приостанавливать, ограничивать, прекращать право лесопользования в соответствии с законодательством Республики Казахстан в области лесного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запрашивать и получать от государственных органов, иных организаций информацию,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вносить предложения по разработке или внесению изменений и дополнений в нормативные правовые акты Республики Казахстан в области лесного хозяйства, животного мира, особо охраняемых природных территорий с приложением редакций предполагаемых проектов по вопросам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предъявлять иски к физическим и юридическим лицам о взыскании средств в возмещение ущерба, причиненного нарушениями правил лесопользования, нерациональным использованием лесных ресурсов, повреждением и уничтожением лесов (в том числе пожарами), а также нарушениями законодательства о животном мире и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вносить представления руководителям соответствующих государственных органов о привлечении к ответственности должностных лиц, допустивших нарушение лесного законодательства Республики Казахстан, животного мира и особо охраняемых природных территорий о нарушениях, предусматривающих уголовную ответственность, сообщать в правоохранительные органы для принятия процессуальных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изымать незаконно добытых животных и лесные ресурсы, транспортные средства, огнестрельное оружие, орудия браконьерства и иные предметы, явившиеся орудиями совершения правонарушения, обеспечивать их сохранность до вынесения судебного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давать заключения и предложения по вопросам ведения лесного и охотничьего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обращаться в суд с исками, участвовать в их рассмотрении;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посещать объекты в целях контроля на предмет соблюдения требований законов Республики Казахстан, указов Президента Республики Казахстан и постановлений Правительства Республики Казахстан в области охраны, воспроизводства и использования животного мира, а также получать информацию о деятельности пользователей животным миром;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определять размеры вреда, причиненного в результате нарушения законодательства Республики Казахстан в области охраны, воспроизводства и использования животного мира, и на основании этого предъявлять к виновным лицам претензии о добровольном возмещении этого вреда либо предъявлять иск в суд;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осматривать у лиц, находящихся в охотничьих угодьях и при выезде из них, документы на право пользования животным миром;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на хранение, ношение и применение специальных средств и служебного оружия в порядке, установленном законодательством Республики Казахстан в области лесного хозяйства, животного мира, особо охраняемых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регистрировать договора долгосрочного и краткосрочного пользования участками природоохранных учреждений для осуществления туристской и рекреационной деятельности.</w:t>
      </w:r>
    </w:p>
    <w:bookmarkEnd w:id="54"/>
    <w:bookmarkStart w:name="z14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Имущество Инспекции</w:t>
      </w:r>
    </w:p>
    <w:bookmarkEnd w:id="55"/>
    <w:bookmarkStart w:name="z14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Инспекция осуществляет оперативное управление обособленным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которых отражается в балансе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Имущество, закрепленное за Инспекцией,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Инспекция не отчуждает или иным способом не распоряжается закрепленным за ним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Инспекции предоставляется право распоряжения имуществом в случаях и пределах, установленных законодательством Республики Казахстан в области государственного имущества.</w:t>
      </w:r>
    </w:p>
    <w:bookmarkEnd w:id="56"/>
    <w:bookmarkStart w:name="z15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Организация деятельности Инспекции</w:t>
      </w:r>
    </w:p>
    <w:bookmarkEnd w:id="57"/>
    <w:bookmarkStart w:name="z15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Инспекцию возглавляет руководитель, назначаемый на должность и освобождаемый от должности Ответственным секретарем Министерства окружающей среды и водных ресурсов Республики Казахстан по согласованию с Министром окружающей среды и водных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имеет заместителя (ей), назначаемого (ых) на должность и освобождаемого (ых) от должности Ответственным секретарем Министерства окружающей среды и водных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Руководитель организует и руководит работой Инспекции за выполнение возложенных на Инспекцию задач и осуществление им своих функций, за качество и своевременность исходящих документов, а также целевым использованием выделенных средств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этих целях руководитель: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должности и освобождает от должностей сотрудников Инспекции, кроме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работников Инспекции и руководителей структурных подразделений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Республики Казахстан в области лесного хозяйства, животного мира, особо охраняемых природных территорий поощряет и налагает дисциплинарные взыскания на сотрудников Инспекции, а также вносит представления председателю Комитета о поощрений и наложении дисциплинарных взысканий на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принимает меры, направленные на противодействие коррупции в инспекции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структурных подразделений и должностные обязанности сотрудников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представляет Инспекцию в государственных органах, иных организациях без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случае отсутствия руководителя и заместителей Инспекции полномочия руководителя Инспекции возлагаются на основании представления председателя Комитета приказом Ответственного секретаря Министерства окружающей среды и водных ресурсов Республики Казахстан по согласованию с Министром окружающей среды и водных ресурсов Республики Казахстан на других сотрудников Инспекции.</w:t>
      </w:r>
    </w:p>
    <w:bookmarkEnd w:id="58"/>
    <w:bookmarkStart w:name="z15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ликвидация Инспекции</w:t>
      </w:r>
    </w:p>
    <w:bookmarkEnd w:id="59"/>
    <w:bookmarkStart w:name="z15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Реорганизация и ликвидация Инспекции осуществляются в соответствии с законодательством Республики Казахстан.</w:t>
      </w:r>
    </w:p>
    <w:bookmarkEnd w:id="60"/>
    <w:bookmarkStart w:name="z15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окружающей среды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водных ресурсов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января 2014 года № 20-Ө   </w:t>
      </w:r>
    </w:p>
    <w:bookmarkEnd w:id="61"/>
    <w:bookmarkStart w:name="z15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республиканском государственном учреждении «Жамбылская</w:t>
      </w:r>
      <w:r>
        <w:br/>
      </w:r>
      <w:r>
        <w:rPr>
          <w:rFonts w:ascii="Times New Roman"/>
          <w:b/>
          <w:i w:val="false"/>
          <w:color w:val="000000"/>
        </w:rPr>
        <w:t>
областная территориальная инспекция лесного и охотничьего</w:t>
      </w:r>
      <w:r>
        <w:br/>
      </w:r>
      <w:r>
        <w:rPr>
          <w:rFonts w:ascii="Times New Roman"/>
          <w:b/>
          <w:i w:val="false"/>
          <w:color w:val="000000"/>
        </w:rPr>
        <w:t>
хозяйства Комитета лесного и охотничьего хозяйства</w:t>
      </w:r>
      <w:r>
        <w:br/>
      </w:r>
      <w:r>
        <w:rPr>
          <w:rFonts w:ascii="Times New Roman"/>
          <w:b/>
          <w:i w:val="false"/>
          <w:color w:val="000000"/>
        </w:rPr>
        <w:t>
Министерства окружающей среды и водных ресурсов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Казахстан»</w:t>
      </w:r>
    </w:p>
    <w:bookmarkEnd w:id="62"/>
    <w:bookmarkStart w:name="z16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3"/>
    <w:bookmarkStart w:name="z16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«Жамбылская областная территориальная инспекция лесного и охотничьего хозяйства Комитета лесного и охотничьего хозяйства Министерства окружающей среды и водных ресурсов Республики Казахстан» (далее - Инспекция) является территориальным подразделением Комитета лесного и охотничьего хозяйства Министерства окружающей среды и водных ресурсов Республики Казахстан (далее – Комитет), уполномоченным на выполнение реализационных, контрольных и надзорных функции в области лесного хозяйства, животного мира (кроме рыбных ресурсов и других водных животных), особо охраняемых природных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Инспекция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лицом, подведомственным Комитету,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Инспекция выступает стороной гражданско-правовых отношений от имени государства, если уполномочена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Структура и штатная численность Инспекции утверждаются Ответственным секретарем Министерства окружающей среды и водных ресурсов Республики Казахстан по согласованию с Министром окружающей среды и водных ресурсов Республики Казахстан в пределах общей численности территориальных подразделении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Юридический адрес Инспекции: 484039, Жамбылская область, г. Тараз, ул. Аль-Фараби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Финансирование расходов на содержание Инспекции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Инспекции не допускается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Инспекции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</w:p>
    <w:bookmarkEnd w:id="64"/>
    <w:bookmarkStart w:name="z17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 и права Инспекции</w:t>
      </w:r>
    </w:p>
    <w:bookmarkEnd w:id="65"/>
    <w:bookmarkStart w:name="z1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Основными задачами Инспекции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рационального пользования ресурсами растительного и животного мира,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участие в реализации государственной политики по вопросам лесного и охотничьего хозяйства,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и надзора за охраной, защитой, воспроизводством и использованием лесных ресурсов и ресурсов животного мира, состоянием и деятельностью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сохранение биологического разнообразия растительного, животного мира, типичных, уникальных и редких ландшафтов;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установленного законодательством Республики Казахстан в области особо охраняемых природных территории режима охраны и воспроизводства объектов государственного природно-заповедного фонда на особо охраняемых природных территориях.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Инспекция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области лесного хозяйства,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осуществление координации и методическое руководство местных исполнительных органов областей, городов республиканского значения, столицы, ведающих лесным хозяйством, а также лесных учреждений и природоохранных организаций по вопросам охраны, защиты, пользования лесным фондом, воспроизводства лесов и лесоразведения;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заслушивание отчета руководителя структурного подразделения местного исполнительного органа областей, ведающего лесным хозяйством, а также руководителей лесных учреждений и природоохранных организаций по вопросам состояния, охраны, защиты, пользования лесным фондом, воспроизводства лесов и лесоразведения;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приостановление, ограничивание, прекращение прав лесопользования на участках государственного лесного фонда, а также работ, представляющие опасность для состояния и воспроизводства лесов, в соответствии с законодательством Республики Казахстан в области лесного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рассмотрение дел об административных правонарушениях в области лесного законодательства Республики Казахстан, законодательства Республики Казахстан в области охраны, воспроизводства и использования животного мира и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согласование с местным исполнительным органом области, разработанные ими проекты ставок платы за лесные пользования на участках государственного лесного фонда (за исключением ставок за древесину, отпускаемую на корню);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государственного контроля и надзора путем проверок в соответствии с законодательством Республики Казахстан в области лесного хозяйства, животного мира, особо охраняемых природных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реализации основных задач и осуществления своих функций Инспекция в пределах своей компетенции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осуществлять проверку всех видов работ и мероприятий по охране, защите, воспроизводству лесов и лесопользованию, а также контроль и надзор за соблюдением порядка, установленного законодательством Республики Казахстан, при производстве в лесах работ, не связанных с ведением лесного хозяйства и лесопользованием на территории лесного фонда, и давать физическим и юридическим лицам письменные указания по устранению выявленных недостатков;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составлять протоколы об административных правонарушениях в области лесного законодательства Республики Казахстан, охраны, воспроизводства и использовании животного мира и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останавливать транспортные и плавучие средства на территориях охотничьих угодий, а также на особо охраняемых природных территориях и при выезде из них проводить личный досмотр и досмотр транспортных и плавучих средств в целях выявления и пресечения фактов браконьерства, изымать огнестрельное оружие и орудия браконьерства с последующей передачей в органы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выдавать предписания об устранении нарушений законодательства Республики Казахстан в области охраны, защиты, пользования лесным фондом, воспроизводства лесов и лесоразведения, воспроизводства и использовании животного мира и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соблюдение установленных запретов и ограничений для граждан и должностных лиц, проживающих или пребывающих на территории Республики Казахстан, в пользовании животным миром, давать обязательные для исполнения указания о прекращении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прекращать самовольное пользование животным миром;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заключать договора на пользование животным миром;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заключать договора на ведение охотничьего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проводить конкурсы по закреплению охотничьих угодий;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выносить постановления: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привлечении виновных лиц к административной ответственности в случае нарушения законодательства Республики Казахстан в области охраны, защиты, пользования лесным фондом, воспроизводства лесов и лесоразведения, охраны воспроизводства и использовании животного мира и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изъятии добытых животных и лесных ресурсов, средств транспорта, орудий их добывания для временного хранения до вынесения судебного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составлять акт о результатах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приостанавливать, ограничивать, прекращать право лесопользования в соответствии с законодательством Республики Казахстан в области лесного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запрашивать и получать от государственных органов, иных организаций информацию,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вносить предложения по разработке или внесению изменений и дополнений в нормативные правовые акты Республики Казахстан в области лесного хозяйства, животного мира, особо охраняемых природных территорий с приложением редакций предполагаемых проектов по вопросам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предъявлять иски к физическим и юридическим лицам о взыскании средств в возмещение ущерба, причиненного нарушениями правил лесопользования, нерациональным использованием лесных ресурсов, повреждением и уничтожением лесов (в том числе пожарами), а также нарушениями законодательства о животном мире и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вносить представления руководителям соответствующих государственных органов о привлечении к ответственности должностных лиц, допустивших нарушение лесного законодательства Республики Казахстан, животного мира и особо охраняемых природных территорий о нарушениях, предусматривающих уголовную ответственность, сообщать в правоохранительные органы для принятия процессуальных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изымать незаконно добытых животных и лесные ресурсы, транспортные средства, огнестрельное оружие, орудия браконьерства и иные предметы, явившиеся орудиями совершения правонарушения, обеспечивать их сохранность до вынесения судебного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давать заключения и предложения по вопросам ведения лесного и охотничьего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обращаться в суд с исками, участвовать в их рассмотрении;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посещать объекты в целях контроля на предмет соблюдения требований законов Республики Казахстан, указов Президента Республики Казахстан и постановлений Правительства Республики Казахстан в области охраны, воспроизводства и использования животного мира, а также получать информацию о деятельности пользователей животным миром;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определять размеры вреда, причиненного в результате нарушения законодательства Республики Казахстан в области охраны, воспроизводства и использования животного мира, и на основании этого предъявлять к виновным лицам претензии о добровольном возмещении этого вреда либо предъявлять иск в суд;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осматривать у лиц, находящихся в охотничьих угодьях и при выезде из них, документы на право пользования животным миром;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на хранение, ношение и применение специальных средств и служебного оружия в порядке, установленном законодательством Республики Казахстан в области лесного хозяйства, животного мира, особо охраняемых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регистрировать договора долгосрочного и краткосрочного пользования участками природоохранных учреждений для осуществления туристской и рекреационной деятельности.</w:t>
      </w:r>
    </w:p>
    <w:bookmarkEnd w:id="66"/>
    <w:bookmarkStart w:name="z17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Имущество Инспекции </w:t>
      </w:r>
    </w:p>
    <w:bookmarkEnd w:id="67"/>
    <w:bookmarkStart w:name="z1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Инспекция осуществляет оперативное управление обособленным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которых отражается в балансе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Имущество, закрепленное за Инспекцией,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Инспекция не отчуждает или иным способом не распоряжается закрепленным за ним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Инспекции предоставляется право распоряжения имуществом в случаях и пределах, установленных законодательством Республики Казахстан в области государственного имущества.</w:t>
      </w:r>
    </w:p>
    <w:bookmarkEnd w:id="68"/>
    <w:bookmarkStart w:name="z17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Организация деятельности Инспекции</w:t>
      </w:r>
    </w:p>
    <w:bookmarkEnd w:id="69"/>
    <w:bookmarkStart w:name="z1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Инспекцию возглавляет руководитель, назначаемый на должность и освобождаемый от должности Ответственным секретарем Министерства окружающей среды и водных ресурсов Республики Казахстан по согласованию с Министром окружающей среды и водных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имеет заместителя (ей), назначаемого (ых) на должность и освобождаемого (ых) от должности Ответственным секретарем Министерства окружающей среды и водных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Руководитель организует и руководит работой Инспекции за выполнение возложенных на Инспекцию задач и осуществление им своих функций, за качество и своевременность исходящих документов, а также целевым использованием выделенных средств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этих целях руководитель: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должности и освобождает от должностей сотрудников Инспекции, кроме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работников Инспекции и руководителей структурных подразделений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Республики Казахстан в области лесного хозяйства, животного мира, особо охраняемых природных территорий поощряет и налагает дисциплинарные взыскания на сотрудников Инспекции, а также вносит представления председателю Комитета о поощрений и наложении дисциплинарных взысканий на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принимает меры, направленные на противодействие коррупции в инспекции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структурных подразделений и должностные обязанности сотрудников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представляет Инспекцию в государственных органах, иных организациях без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случае отсутствия руководителя и заместителей Инспекции полномочия руководителя Инспекции возлагаются на основании представления председателя Комитета приказом Ответственного секретаря Министерства окружающей среды и водных ресурсов Республики Казахстан по согласованию с Министром окружающей среды и водных ресурсов Республики Казахстан на других сотрудников Инспекции.</w:t>
      </w:r>
    </w:p>
    <w:bookmarkEnd w:id="70"/>
    <w:bookmarkStart w:name="z18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ликвидация Инспекции</w:t>
      </w:r>
    </w:p>
    <w:bookmarkEnd w:id="71"/>
    <w:bookmarkStart w:name="z1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Реорганизация и ликвидация Инспекции осуществляются в соответствии с законодательством Республики Казахстан.</w:t>
      </w:r>
    </w:p>
    <w:bookmarkEnd w:id="72"/>
    <w:bookmarkStart w:name="z1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окружающей среды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водных ресурсов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января 2014 года № 20-Ө   </w:t>
      </w:r>
    </w:p>
    <w:bookmarkEnd w:id="73"/>
    <w:bookmarkStart w:name="z18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республиканском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
«Западно-Казахстанская областная территориальная инспекция</w:t>
      </w:r>
      <w:r>
        <w:br/>
      </w:r>
      <w:r>
        <w:rPr>
          <w:rFonts w:ascii="Times New Roman"/>
          <w:b/>
          <w:i w:val="false"/>
          <w:color w:val="000000"/>
        </w:rPr>
        <w:t>
лесного и охотничьего хозяйства Комитета лесного и охотничьего</w:t>
      </w:r>
      <w:r>
        <w:br/>
      </w:r>
      <w:r>
        <w:rPr>
          <w:rFonts w:ascii="Times New Roman"/>
          <w:b/>
          <w:i w:val="false"/>
          <w:color w:val="000000"/>
        </w:rPr>
        <w:t>
хозяйства Министерства окружающей среды и водных ресурсов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Казахстан»</w:t>
      </w:r>
    </w:p>
    <w:bookmarkEnd w:id="74"/>
    <w:bookmarkStart w:name="z18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5"/>
    <w:bookmarkStart w:name="z1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«Западно-Казахстанская областная территориальная инспекция лесного и охотничьего хозяйства Комитета лесного и охотничьего хозяйства Министерства окружающей среды и водных ресурсов Республики Казахстан» (далее - Инспекция) является территориальным подразделением Комитета лесного и охотничьего хозяйства Министерства окружающей среды и водных ресурсов Республики Казахстан (далее – Комитет), уполномоченным на выполнение реализационных, контрольных и надзорных функции в области лесного хозяйства, животного мира (кроме рыбных ресурсов и других водных животных), особо охраняемых природных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Инспекция уполномочена осуществлять контроль и надзор за охраной части территории Бударинского государственного зоологического природного заказника, не входящей в государственный лесной фонд.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Инспекция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лицом, подведомственным Комитету,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Инспекция выступает стороной гражданско-правовых отношений от имени государства, если уполномочена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Структура и штатная численность Инспекции утверждаются Ответственным секретарем Министерства окружающей среды и водных ресурсов Республики Казахстан по согласованию с Министром окружающей среды и водных ресурсов Республики Казахстан в пределах общей численности территориальных подразделении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Юридический адрес Инспекции: 090000, Западно-Казахстанская область, г. Уральск, ул. Касыма Аманжолова 75.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Финансирование расходов на содержание Инспекции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Инспекции не допускается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Инспекции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</w:p>
    <w:bookmarkEnd w:id="76"/>
    <w:bookmarkStart w:name="z19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 и права Инспекции</w:t>
      </w:r>
    </w:p>
    <w:bookmarkEnd w:id="77"/>
    <w:bookmarkStart w:name="z1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Основными задачами Инспекции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рационального пользования ресурсами растительного и животного мира,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участие в реализации государственной политики по вопросам лесного и охотничьего хозяйства,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и надзора за охраной, защитой, воспроизводством и использованием лесных ресурсов и ресурсов животного мира, состоянием и деятельностью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сохранение биологического разнообразия растительного, животного мира, типичных, уникальных и редких ландшафтов;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установленного законодательством Республики Казахстан в области особо охраняемых природных территории режима охраны и воспроизводства объектов государственного природно-заповедного фонда на особо охраняемых природных территориях.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Инспекция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области лесного хозяйства,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осуществление координации и методическое руководство местных исполнительных органов областей, городов республиканского значения, столицы, ведающих лесным хозяйством, а также лесных учреждений и природоохранных организаций по вопросам охраны, защиты, пользования лесным фондом, воспроизводства лесов и лесоразведения;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заслушивание отчета руководителя структурного подразделения местного исполнительного органа областей, ведающего лесным хозяйством, а также руководителей лесных учреждений и природоохранных организаций по вопросам состояния, охраны, защиты, пользования лесным фондом, воспроизводства лесов и лесоразведения;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приостановление, ограничивание, прекращение прав лесопользования на участках государственного лесного фонда, а также работ, представляющие опасность для состояния и воспроизводства лесов, в соответствии с законодательством Республики Казахстан в области лесного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рассмотрение дел об административных правонарушениях в области лесного законодательства Республики Казахстан, законодательства Республики Казахстан в области охраны, воспроизводства и использования животного мира и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согласование с местным исполнительным органом области, разработанные ими проекты ставок платы за лесные пользования на участках государственного лесного фонда (за исключением ставок за древесину, отпускаемую на корню);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государственного контроля и надзора путем проверок в соответствии с законодательством Республики Казахстан в области лесного хозяйства, животного мира, особо охраняемых природных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реализации основных задач и осуществления своих функций Инспекция в пределах своей компетенции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осуществлять проверку всех видов работ и мероприятий по охране, защите, воспроизводству лесов и лесопользованию, а также контроль и надзор за соблюдением порядка, установленного законодательством Республики Казахстан, при производстве в лесах работ, не связанных с ведением лесного хозяйства и лесопользованием на территории лесного фонда, и давать физическим и юридическим лицам письменные указания по устранению выявленных недостатков;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составлять протоколы об административных правонарушениях в области лесного законодательства Республики Казахстан, охраны, воспроизводства и использовании животного мира и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останавливать транспортные и плавучие средства на территориях охотничьих угодий, а также на особо охраняемых природных территориях и при выезде из них проводить личный досмотр и досмотр транспортных и плавучих средств в целях выявления и пресечения фактов браконьерства, изымать огнестрельное оружие и орудия браконьерства с последующей передачей в органы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выдавать предписания об устранении нарушений законодательства Республики Казахстан в области охраны, защиты, пользования лесным фондом, воспроизводства лесов и лесоразведения, воспроизводства и использовании животного мира и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соблюдение установленных запретов и ограничений для граждан и должностных лиц, проживающих или пребывающих на территории Республики Казахстан, в пользовании животным миром, давать обязательные для исполнения указания о прекращении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прекращать самовольное пользование животным миром;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заключать договора на пользование животным миром;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заключать договора на ведение охотничьего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проводить конкурсы по закреплению охотничьих угодий;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выносить постановления: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привлечении виновных лиц к административной ответственности в случае нарушения законодательства Республики Казахстан в области охраны, защиты, пользования лесным фондом, воспроизводства лесов и лесоразведения, охраны воспроизводства и использовании животного мира и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изъятии добытых животных и лесных ресурсов, средств транспорта, орудий их добывания для временного хранения до вынесения судебного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составлять акт о результатах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приостанавливать, ограничивать, прекращать право лесопользования в соответствии с законодательством Республики Казахстан в области лесного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запрашивать и получать от государственных органов, иных организаций информацию,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вносить предложения по разработке или внесению изменений и дополнений в нормативные правовые акты Республики Казахстан в области лесного хозяйства, животного мира, особо охраняемых природных территорий с приложением редакций предполагаемых проектов по вопросам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предъявлять иски к физическим и юридическим лицам о взыскании средств в возмещение ущерба, причиненного нарушениями правил лесопользования, нерациональным использованием лесных ресурсов, повреждением и уничтожением лесов (в том числе пожарами), а также нарушениями законодательства о животном мире и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вносить представления руководителям соответствующих государственных органов о привлечении к ответственности должностных лиц, допустивших нарушение лесного законодательства Республики Казахстан, животного мира и особо охраняемых природных территорий о нарушениях, предусматривающих уголовную ответственность, сообщать в правоохранительные органы для принятия процессуальных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изымать незаконно добытых животных и лесные ресурсы, транспортные средства, огнестрельное оружие, орудия браконьерства и иные предметы, явившиеся орудиями совершения правонарушения, обеспечивать их сохранность до вынесения судебного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давать заключения и предложения по вопросам ведения лесного и охотничьего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обращаться в суд с исками, участвовать в их рассмотрении;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посещать объекты в целях контроля на предмет соблюдения требований законов Республики Казахстан, указов Президента Республики Казахстан и постановлений Правительства Республики Казахстан в области охраны, воспроизводства и использования животного мира, а также получать информацию о деятельности пользователей животным миром;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определять размеры вреда, причиненного в результате нарушения законодательства Республики Казахстан в области охраны, воспроизводства и использования животного мира, и на основании этого предъявлять к виновным лицам претензии о добровольном возмещении этого вреда либо предъявлять иск в суд;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осматривать у лиц, находящихся в охотничьих угодьях и при выезде из них, документы на право пользования животным миром;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на хранение, ношение и применение специальных средств и служебного оружия в порядке, установленном законодательством Республики Казахстан в области лесного хозяйства, животного мира, особо охраняемых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регистрировать договора долгосрочного и краткосрочного пользования участками природоохранных учреждений для осуществления туристской и рекреационной деятельности.</w:t>
      </w:r>
    </w:p>
    <w:bookmarkEnd w:id="78"/>
    <w:bookmarkStart w:name="z201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Имущество Инспекции</w:t>
      </w:r>
    </w:p>
    <w:bookmarkEnd w:id="79"/>
    <w:bookmarkStart w:name="z20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Инспекция осуществляет оперативное управление обособленным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которых отражается в балансе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Имущество, закрепленное за Инспекцией,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Инспекция не отчуждает или иным способом не распоряжается закрепленным за ним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Инспекции предоставляется право распоряжения имуществом в случаях и пределах, установленных законодательством Республики Казахстан в области государственного имущества.</w:t>
      </w:r>
    </w:p>
    <w:bookmarkEnd w:id="80"/>
    <w:bookmarkStart w:name="z205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Организация деятельности Инспекции</w:t>
      </w:r>
    </w:p>
    <w:bookmarkEnd w:id="81"/>
    <w:bookmarkStart w:name="z20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Инспекцию возглавляет руководитель, назначаемый на должность и освобождаемый от должности Ответственным секретарем Министерства окружающей среды и водных ресурсов Республики Казахстан по согласованию с Министром окружающей среды и водных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имеет заместителя (ей), назначаемого (ых) на должность и освобождаемого (ых) от должности Ответственным секретарем Министерства окружающей среды и водных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Руководитель организует и руководит работой Инспекции за выполнение возложенных на Инспекцию задач и осуществление им своих функций, за качество и своевременность исходящих документов, а также целевым использованием выделенных средств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этих целях руководитель: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должности и освобождает от должностей сотрудников Инспекции, кроме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работников Инспекции и руководителей структурных подразделений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Республики Казахстан в области лесного хозяйства, животного мира, особо охраняемых природных территорий поощряет и налагает дисциплинарные взыскания на сотрудников Инспекции, а также вносит представления председателю Комитета о поощрений и наложении дисциплинарных взысканий на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принимает меры, направленные на противодействие коррупции в инспекции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структурных подразделений и должностные обязанности сотрудников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представляет Инспекцию в государственных органах, иных организациях без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случае отсутствия руководителя и заместителей Инспекции полномочия руководителя Инспекции возлагаются на основании представления председателя Комитета приказом Ответственного секретаря Министерства окружающей среды и водных ресурсов Республики Казахстан по согласованию с Министром окружающей среды и водных ресурсов Республики Казахстан на других сотрудников Инспекции.</w:t>
      </w:r>
    </w:p>
    <w:bookmarkEnd w:id="82"/>
    <w:bookmarkStart w:name="z21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ликвидация Инспекции</w:t>
      </w:r>
    </w:p>
    <w:bookmarkEnd w:id="83"/>
    <w:bookmarkStart w:name="z21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Реорганизация и ликвидация Инспекции осуществляются в соответствии с законодательством Республики Казахстан.</w:t>
      </w:r>
    </w:p>
    <w:bookmarkEnd w:id="84"/>
    <w:bookmarkStart w:name="z21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окружающей среды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водных ресурсов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января 2014 года № 20-Ө   </w:t>
      </w:r>
    </w:p>
    <w:bookmarkEnd w:id="85"/>
    <w:bookmarkStart w:name="z21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республиканском государственном учреждении «Карагандинская</w:t>
      </w:r>
      <w:r>
        <w:br/>
      </w:r>
      <w:r>
        <w:rPr>
          <w:rFonts w:ascii="Times New Roman"/>
          <w:b/>
          <w:i w:val="false"/>
          <w:color w:val="000000"/>
        </w:rPr>
        <w:t>
областная территориальная инспекция лесного и охотничьего</w:t>
      </w:r>
      <w:r>
        <w:br/>
      </w:r>
      <w:r>
        <w:rPr>
          <w:rFonts w:ascii="Times New Roman"/>
          <w:b/>
          <w:i w:val="false"/>
          <w:color w:val="000000"/>
        </w:rPr>
        <w:t>
хозяйства Комитета лесного и охотничьего хозяйства</w:t>
      </w:r>
      <w:r>
        <w:br/>
      </w:r>
      <w:r>
        <w:rPr>
          <w:rFonts w:ascii="Times New Roman"/>
          <w:b/>
          <w:i w:val="false"/>
          <w:color w:val="000000"/>
        </w:rPr>
        <w:t>
Министерства окружающей среды и водных ресурсов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Казахстан»</w:t>
      </w:r>
    </w:p>
    <w:bookmarkEnd w:id="86"/>
    <w:bookmarkStart w:name="z21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7"/>
    <w:bookmarkStart w:name="z21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«Карагандинская областная территориальная инспекция лесного и охотничьего хозяйства Комитета лесного и охотничьего хозяйства Министерства окружающей среды и водных ресурсов Республики Казахстан» (далее - Инспекция) является территориальным подразделением Комитета лесного и охотничьего хозяйства Министерства окружающей среды и водных ресурсов Республики Казахстан (далее – Комитет), уполномоченным на выполнение реализационных, контрольных и надзорных функции в области лесного хозяйства, животного мира (кроме рыбных ресурсов и других водных животных), особо охраняемых природных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Инспекция уполномочена осуществлять контроль и надзор, а также координацию за деятельностью Каркаралинского государственного национального природного парка, государственного национального природного парка «Буйратау», коммунального государственного казенного предприятия «Карагандинский государственный зоологический парк» и Жезказганского ботанического сада.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Инспекция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лицом, подведомственным Комитету,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Инспекция выступает стороной гражданско-правовых отношений от имени государства, если уполномочена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Структура и штатная численность Инспекции утверждаются Ответственным секретарем Министерства окружающей среды и водных ресурсов Республики Казахстан по согласованию с Министром окружающей среды и водных ресурсов Республики Казахстан в пределах общей численности территориальных подразделении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Юридический адрес Инспекции: 100019, Карагандинская область, г. Караганда, ул. Крылова 20а.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Финансирование расходов на содержание Инспекции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Инспекции не допускается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Инспекции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</w:p>
    <w:bookmarkEnd w:id="88"/>
    <w:bookmarkStart w:name="z224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 и права Инспекции</w:t>
      </w:r>
    </w:p>
    <w:bookmarkEnd w:id="89"/>
    <w:bookmarkStart w:name="z22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Основными задачами Инспекции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рационального пользования ресурсами растительного и животного мира,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участие в реализации государственной политики по вопросам лесного и охотничьего хозяйства,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и надзора за охраной, защитой, воспроизводством и использованием лесных ресурсов и ресурсов животного мира, состоянием и деятельностью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сохранение биологического разнообразия растительного, животного мира, типичных, уникальных и редких ландшафтов;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установленного законодательством Республики Казахстан в области особо охраняемых природных территории режима охраны и воспроизводства объектов государственного природно-заповедного фонда на особо охраняемых природных территориях.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Инспекция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области лесного хозяйства,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осуществление координации и методическое руководство местных исполнительных органов областей, городов республиканского значения, столицы, ведающих лесным хозяйством, а также лесных учреждений и природоохранных организаций по вопросам охраны, защиты, пользования лесным фондом, воспроизводства лесов и лесоразведения;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заслушивание отчета руководителя структурного подразделения местного исполнительного органа областей, ведающего лесным хозяйством, а также руководителей лесных учреждений и природоохранных организаций по вопросам состояния, охраны, защиты, пользования лесным фондом, воспроизводства лесов и лесоразведения;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приостановление, ограничивание, прекращение прав лесопользования на участках государственного лесного фонда, а также работ, представляющие опасность для состояния и воспроизводства лесов, в соответствии с законодательством Республики Казахстан в области лесного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рассмотрение дел об административных правонарушениях в области лесного законодательства Республики Казахстан, законодательства Республики Казахстан в области охраны, воспроизводства и использования животного мира и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согласование с местным исполнительным органом области, разработанные ими проекты ставок платы за лесные пользования на участках государственного лесного фонда (за исключением ставок за древесину, отпускаемую на корню);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государственного контроля и надзора путем проверок в соответствии с законодательством Республики Казахстан в области лесного хозяйства, животного мира, особо охраняемых природных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реализации основных задач и осуществления своих функций Инспекция в пределах своей компетенции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осуществлять проверку всех видов работ и мероприятий по охране, защите, воспроизводству лесов и лесопользованию, а также контроль и надзор за соблюдением порядка, установленного законодательством Республики Казахстан, при производстве в лесах работ, не связанных с ведением лесного хозяйства и лесопользованием на территории лесного фонда, и давать физическим и юридическим лицам письменные указания по устранению выявленных недостатков;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составлять протоколы об административных правонарушениях в области лесного законодательства Республики Казахстан, охраны, воспроизводства и использовании животного мира и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останавливать транспортные и плавучие средства на территориях охотничьих угодий, а также на особо охраняемых природных территориях и при выезде из них проводить личный досмотр и досмотр транспортных и плавучих средств в целях выявления и пресечения фактов браконьерства, изымать огнестрельное оружие и орудия браконьерства с последующей передачей в органы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выдавать предписания об устранении нарушений законодательства Республики Казахстан в области охраны, защиты, пользования лесным фондом, воспроизводства лесов и лесоразведения, воспроизводства и использовании животного мира и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соблюдение установленных запретов и ограничений для граждан и должностных лиц, проживающих или пребывающих на территории Республики Казахстан, в пользовании животным миром, давать обязательные для исполнения указания о прекращении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прекращать самовольное пользование животным миром;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заключать договора на пользование животным миром;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заключать договора на ведение охотничьего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проводить конкурсы по закреплению охотничьих угодий;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выносить постановления: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привлечении виновных лиц к административной ответственности в случае нарушения законодательства Республики Казахстан в области охраны, защиты, пользования лесным фондом, воспроизводства лесов и лесоразведения, охраны воспроизводства и использовании животного мира и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изъятии добытых животных и лесных ресурсов, средств транспорта, орудий их добывания для временного хранения до вынесения судебного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составлять акт о результатах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приостанавливать, ограничивать, прекращать право лесопользования в соответствии с законодательством Республики Казахстан в области лесного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запрашивать и получать от государственных органов, иных организаций информацию,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вносить предложения по разработке или внесению изменений и дополнений в нормативные правовые акты Республики Казахстан в области лесного хозяйства, животного мира, особо охраняемых природных территорий с приложением редакций предполагаемых проектов по вопросам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предъявлять иски к физическим и юридическим лицам о взыскании средств в возмещение ущерба, причиненного нарушениями правил лесопользования, нерациональным использованием лесных ресурсов, повреждением и уничтожением лесов (в том числе пожарами), а также нарушениями законодательства о животном мире и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вносить представления руководителям соответствующих государственных органов о привлечении к ответственности должностных лиц, допустивших нарушение лесного законодательства Республики Казахстан, животного мира и особо охраняемых природных территорий о нарушениях, предусматривающих уголовную ответственность, сообщать в правоохранительные органы для принятия процессуальных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изымать незаконно добытых животных и лесные ресурсы, транспортные средства, огнестрельное оружие, орудия браконьерства и иные предметы, явившиеся орудиями совершения правонарушения, обеспечивать их сохранность до вынесения судебного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давать заключения и предложения по вопросам ведения лесного и охотничьего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обращаться в суд с исками, участвовать в их рассмотрении;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посещать объекты в целях контроля на предмет соблюдения требований законов Республики Казахстан, указов Президента Республики Казахстан и постановлений Правительства Республики Казахстан в области охраны, воспроизводства и использования животного мира, а также получать информацию о деятельности пользователей животным миром;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определять размеры вреда, причиненного в результате нарушения законодательства Республики Казахстан в области охраны, воспроизводства и использования животного мира, и на основании этого предъявлять к виновным лицам претензии о добровольном возмещении этого вреда либо предъявлять иск в суд;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осматривать у лиц, находящихся в охотничьих угодьях и при выезде из них, документы на право пользования животным миром;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на хранение, ношение и применение специальных средств и служебного оружия в порядке, установленном законодательством Республики Казахстан в области лесного хозяйства, животного мира, особо охраняемых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регистрировать договора долгосрочного и краткосрочного пользования участками природоохранных учреждений для осуществления туристской и рекреационной деятельности.</w:t>
      </w:r>
    </w:p>
    <w:bookmarkEnd w:id="90"/>
    <w:bookmarkStart w:name="z228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Имущество Инспекции</w:t>
      </w:r>
    </w:p>
    <w:bookmarkEnd w:id="91"/>
    <w:bookmarkStart w:name="z22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Инспекция осуществляет оперативное управление обособленным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которых отражается в балансе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Имущество, закрепленное за Инспекцией,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Инспекция не отчуждает или иным способом не распоряжается закрепленным за ним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Инспекции предоставляется право распоряжения имуществом в случаях и пределах, установленных законодательством Республики Казахстан в области государственного имущества.</w:t>
      </w:r>
    </w:p>
    <w:bookmarkEnd w:id="92"/>
    <w:bookmarkStart w:name="z232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Организация деятельности Инспекции</w:t>
      </w:r>
    </w:p>
    <w:bookmarkEnd w:id="93"/>
    <w:bookmarkStart w:name="z23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Инспекцию возглавляет руководитель, назначаемый на должность и освобождаемый от должности Ответственным секретарем Министерства окружающей среды и водных ресурсов Республики Казахстан по согласованию с Министром окружающей среды и водных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имеет заместителя (ей), назначаемого (ых) на должность и освобождаемого (ых) от должности Ответственным секретарем Министерства окружающей среды и водных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Руководитель организует и руководит работой Инспекции за выполнение возложенных на Инспекцию задач и осуществление им своих функций, за качество и своевременность исходящих документов, а также целевым использованием выделенных средств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этих целях руководитель: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должности и освобождает от должностей сотрудников Инспекции, кроме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работников Инспекции и руководителей структурных подразделений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Республики Казахстан в области лесного хозяйства, животного мира, особо охраняемых природных территорий поощряет и налагает дисциплинарные взыскания на сотрудников Инспекции, а также вносит представления председателю Комитета о поощрений и наложении дисциплинарных взысканий на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принимает меры, направленные на противодействие коррупции в инспекции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структурных подразделений и должностные обязанности сотрудников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представляет Инспекцию в государственных органах, иных организациях без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случае отсутствия руководителя и заместителей Инспекции полномочия руководителя Инспекции возлагаются на основании представления председателя Комитета приказом Ответственного секретаря Министерства окружающей среды и водных ресурсов Республики Казахстан по согласованию с Министром окружающей среды и водных ресурсов Республики Казахстан на других сотрудников Инспекции.</w:t>
      </w:r>
    </w:p>
    <w:bookmarkEnd w:id="94"/>
    <w:bookmarkStart w:name="z237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ликвидация Инспекции</w:t>
      </w:r>
    </w:p>
    <w:bookmarkEnd w:id="95"/>
    <w:bookmarkStart w:name="z23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Реорганизация и ликвидация Инспекции осуществляются в соответствии с законодательством Республики Казахстан.</w:t>
      </w:r>
    </w:p>
    <w:bookmarkEnd w:id="96"/>
    <w:bookmarkStart w:name="z23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окружающей среды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водных ресурсов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января 2014 года № 20-Ө   </w:t>
      </w:r>
    </w:p>
    <w:bookmarkEnd w:id="97"/>
    <w:bookmarkStart w:name="z240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республиканском государственном учреждении «Костанайская</w:t>
      </w:r>
      <w:r>
        <w:br/>
      </w:r>
      <w:r>
        <w:rPr>
          <w:rFonts w:ascii="Times New Roman"/>
          <w:b/>
          <w:i w:val="false"/>
          <w:color w:val="000000"/>
        </w:rPr>
        <w:t>
областная территориальная инспекция лесного и охотничьего</w:t>
      </w:r>
      <w:r>
        <w:br/>
      </w:r>
      <w:r>
        <w:rPr>
          <w:rFonts w:ascii="Times New Roman"/>
          <w:b/>
          <w:i w:val="false"/>
          <w:color w:val="000000"/>
        </w:rPr>
        <w:t>
хозяйства Комитета лесного и охотничьего хозяйства</w:t>
      </w:r>
      <w:r>
        <w:br/>
      </w:r>
      <w:r>
        <w:rPr>
          <w:rFonts w:ascii="Times New Roman"/>
          <w:b/>
          <w:i w:val="false"/>
          <w:color w:val="000000"/>
        </w:rPr>
        <w:t>
Министерства окружающей среды и водных ресурсов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Казахстан»</w:t>
      </w:r>
    </w:p>
    <w:bookmarkEnd w:id="98"/>
    <w:bookmarkStart w:name="z241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9"/>
    <w:bookmarkStart w:name="z24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«Костанайская областная территориальная инспекция лесного и охотничьего хозяйства Комитета лесного и охотничьего хозяйства Министерства окружающей среды и водных ресурсов Республики Казахстан» (далее - Инспекция) является территориальным подразделением Комитета лесного и охотничьего хозяйства Министерства окружающей среды и водных ресурсов Республики Казахстан (далее – Комитет), уполномоченным на выполнение реализационных, контрольных и надзорных функции в области лесного хозяйства, животного мира (кроме рыбных ресурсов и других водных животных), особо охраняемых природных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Инспекция уполномочена осуществлять контроль и надзор, а также координацию за деятельностью Наурзумского государственного природного заповедника и государственного природного резервата «Алтын Дала».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Инспекция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лицом, подведомственным Комитету,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Инспекция выступает стороной гражданско-правовых отношений от имени государства, если уполномочена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Структура и штатная численность Инспекции утверждаются Ответственным секретарем Министерства окружающей среды и водных ресурсов Республики Казахстан по согласованию с Министром окружающей среды и водных ресурсов Республики Казахстан в пределах общей численности территориальных подразделении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Юридический адрес Инспекции: 458000, Костанайская область, г. Костанай, ул. Гагарина 85 «А».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Финансирование расходов на содержание Инспекции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Инспекции не допускается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Инспекции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</w:p>
    <w:bookmarkEnd w:id="100"/>
    <w:bookmarkStart w:name="z250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 и права Инспекции</w:t>
      </w:r>
    </w:p>
    <w:bookmarkEnd w:id="101"/>
    <w:bookmarkStart w:name="z25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Основными задачами Инспекции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рационального пользования ресурсами растительного и животного мира,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участие в реализации государственной политики по вопросам лесного и охотничьего хозяйства,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и надзора за охраной, защитой, воспроизводством и использованием лесных ресурсов и ресурсов животного мира, состоянием и деятельностью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сохранение биологического разнообразия растительного, животного мира, типичных, уникальных и редких ландшафтов;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установленного законодательством Республики Казахстан в области особо охраняемых природных территории режима охраны и воспроизводства объектов государственного природно-заповедного фонда на особо охраняемых природных территориях.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Инспекция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области лесного хозяйства,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осуществление координации и методическое руководство местных исполнительных органов областей, городов республиканского значения, столицы, ведающих лесным хозяйством, а также лесных учреждений и природоохранных организаций по вопросам охраны, защиты, пользования лесным фондом, воспроизводства лесов и лесоразведения;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заслушивание отчета руководителя структурного подразделения местного исполнительного органа областей, ведающего лесным хозяйством, а также руководителей лесных учреждений и природоохранных организаций по вопросам состояния, охраны, защиты, пользования лесным фондом, воспроизводства лесов и лесоразведения;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приостановление, ограничивание, прекращение прав лесопользования на участках государственного лесного фонда, а также работ, представляющие опасность для состояния и воспроизводства лесов, в соответствии с законодательством Республики Казахстан в области лесного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рассмотрение дел об административных правонарушениях в области лесного законодательства Республики Казахстан, законодательства Республики Казахстан в области охраны, воспроизводства и использования животного мира и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согласование с местным исполнительным органом области, разработанные ими проекты ставок платы за лесные пользования на участках государственного лесного фонда (за исключением ставок за древесину, отпускаемую на корню);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государственного контроля и надзора путем проверок в соответствии с законодательством Республики Казахстан в области лесного хозяйства, животного мира, особо охраняемых природных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реализации основных задач и осуществления своих функций Инспекция в пределах своей компетенции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осуществлять проверку всех видов работ и мероприятий по охране, защите, воспроизводству лесов и лесопользованию, а также контроль и надзор за соблюдением порядка, установленного законодательством Республики Казахстан, при производстве в лесах работ, не связанных с ведением лесного хозяйства и лесопользованием на территории лесного фонда, и давать физическим и юридическим лицам письменные указания по устранению выявленных недостатков;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составлять протоколы об административных правонарушениях в области лесного законодательства Республики Казахстан, охраны, воспроизводства и использовании животного мира и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останавливать транспортные и плавучие средства на территориях охотничьих угодий, а также на особо охраняемых природных территориях и при выезде из них проводить личный досмотр и досмотр транспортных и плавучих средств в целях выявления и пресечения фактов браконьерства, изымать огнестрельное оружие и орудия браконьерства с последующей передачей в органы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выдавать предписания об устранении нарушений законодательства Республики Казахстан в области охраны, защиты, пользования лесным фондом, воспроизводства лесов и лесоразведения, воспроизводства и использовании животного мира и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соблюдение установленных запретов и ограничений для граждан и должностных лиц, проживающих или пребывающих на территории Республики Казахстан, в пользовании животным миром, давать обязательные для исполнения указания о прекращении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прекращать самовольное пользование животным миром;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заключать договора на пользование животным миром;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заключать договора на ведение охотничьего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проводить конкурсы по закреплению охотничьих угодий;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выносить постановления: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привлечении виновных лиц к административной ответственности в случае нарушения законодательства Республики Казахстан в области охраны, защиты, пользования лесным фондом, воспроизводства лесов и лесоразведения, охраны воспроизводства и использовании животного мира и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изъятии добытых животных и лесных ресурсов, средств транспорта, орудий их добывания для временного хранения до вынесения судебного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составлять акт о результатах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приостанавливать, ограничивать, прекращать право лесопользования в соответствии с законодательством Республики Казахстан в области лесного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запрашивать и получать от государственных органов, иных организаций информацию,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вносить предложения по разработке или внесению изменений и дополнений в нормативные правовые акты Республики Казахстан в области лесного хозяйства, животного мира, особо охраняемых природных территорий с приложением редакций предполагаемых проектов по вопросам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предъявлять иски к физическим и юридическим лицам о взыскании средств в возмещение ущерба, причиненного нарушениями правил лесопользования, нерациональным использованием лесных ресурсов, повреждением и уничтожением лесов (в том числе пожарами), а также нарушениями законодательства о животном мире и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вносить представления руководителям соответствующих государственных органов о привлечении к ответственности должностных лиц, допустивших нарушение лесного законодательства Республики Казахстан, животного мира и особо охраняемых природных территорий о нарушениях, предусматривающих уголовную ответственность, сообщать в правоохранительные органы для принятия процессуальных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изымать незаконно добытых животных и лесные ресурсы, транспортные средства, огнестрельное оружие, орудия браконьерства и иные предметы, явившиеся орудиями совершения правонарушения, обеспечивать их сохранность до вынесения судебного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давать заключения и предложения по вопросам ведения лесного и охотничьего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обращаться в суд с исками, участвовать в их рассмотрении;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посещать объекты в целях контроля на предмет соблюдения требований законов Республики Казахстан, указов Президента Республики Казахстан и постановлений Правительства Республики Казахстан в области охраны, воспроизводства и использования животного мира, а также получать информацию о деятельности пользователей животным миром;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определять размеры вреда, причиненного в результате нарушения законодательства Республики Казахстан в области охраны, воспроизводства и использования животного мира, и на основании этого предъявлять к виновным лицам претензии о добровольном возмещении этого вреда либо предъявлять иск в суд;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осматривать у лиц, находящихся в охотничьих угодьях и при выезде из них, документы на право пользования животным миром;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на хранение, ношение и применение специальных средств и служебного оружия в порядке, установленном законодательством Республики Казахстан в области лесного хозяйства, животного мира, особо охраняемых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регистрировать договора долгосрочного и краткосрочного пользования участками природоохранных учреждений для осуществления туристской и рекреационной деятельности.</w:t>
      </w:r>
    </w:p>
    <w:bookmarkEnd w:id="102"/>
    <w:bookmarkStart w:name="z254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Имущество Инспекции</w:t>
      </w:r>
    </w:p>
    <w:bookmarkEnd w:id="103"/>
    <w:bookmarkStart w:name="z25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Инспекция осуществляет оперативное управление обособленным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которых отражается в балансе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Имущество, закрепленное за Инспекцией,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Инспекция не отчуждает или иным способом не распоряжается закрепленным за ним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Инспекции предоставляется право распоряжения имуществом в случаях и пределах, установленных законодательством Республики Казахстан в области государственного имущества.</w:t>
      </w:r>
    </w:p>
    <w:bookmarkEnd w:id="104"/>
    <w:bookmarkStart w:name="z258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Организация деятельности Инспекции</w:t>
      </w:r>
    </w:p>
    <w:bookmarkEnd w:id="105"/>
    <w:bookmarkStart w:name="z25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Инспекцию возглавляет руководитель, назначаемый на должность и освобождаемый от должности Ответственным секретарем Министерства окружающей среды и водных ресурсов Республики Казахстан по согласованию с Министром окружающей среды и водных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имеет заместителя (ей), назначаемого (ых) на должность и освобождаемого (ых) от должности Ответственным секретарем Министерства окружающей среды и водных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Руководитель организует и руководит работой Инспекции за выполнение возложенных на Инспекцию задач и осуществление им своих функций, за качество и своевременность исходящих документов, а также целевым использованием выделенных средств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этих целях руководитель: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должности и освобождает от должностей сотрудников Инспекции, кроме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работников Инспекции и руководителей структурных подразделений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Республики Казахстан в области лесного хозяйства, животного мира, особо охраняемых природных территорий поощряет и налагает дисциплинарные взыскания на сотрудников Инспекции, а также вносит представления председателю Комитета о поощрений и наложении дисциплинарных взысканий на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принимает меры, направленные на противодействие коррупции в инспекции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структурных подразделений и должностные обязанности сотрудников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представляет Инспекцию в государственных органах, иных организациях без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случае отсутствия руководителя и заместителей Инспекции полномочия руководителя Инспекции возлагаются на основании представления председателя Комитета приказом Ответственного секретаря Министерства окружающей среды и водных ресурсов Республики Казахстан по согласованию с Министром окружающей среды и водных ресурсов Республики Казахстан на других сотрудников Инспекции.</w:t>
      </w:r>
    </w:p>
    <w:bookmarkEnd w:id="106"/>
    <w:bookmarkStart w:name="z263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ликвидация Инспекции</w:t>
      </w:r>
    </w:p>
    <w:bookmarkEnd w:id="107"/>
    <w:bookmarkStart w:name="z26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Реорганизация и ликвидация Инспекции осуществляются в соответствии с законодательством Республики Казахстан.</w:t>
      </w:r>
    </w:p>
    <w:bookmarkEnd w:id="108"/>
    <w:bookmarkStart w:name="z26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окружающей среды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водных ресурсов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января 2014 года № 20-Ө   </w:t>
      </w:r>
    </w:p>
    <w:bookmarkEnd w:id="109"/>
    <w:bookmarkStart w:name="z266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республиканском государственном учреждении «Кызылординская</w:t>
      </w:r>
      <w:r>
        <w:br/>
      </w:r>
      <w:r>
        <w:rPr>
          <w:rFonts w:ascii="Times New Roman"/>
          <w:b/>
          <w:i w:val="false"/>
          <w:color w:val="000000"/>
        </w:rPr>
        <w:t>
областная территориальная инспекция лесного и охотничьего</w:t>
      </w:r>
      <w:r>
        <w:br/>
      </w:r>
      <w:r>
        <w:rPr>
          <w:rFonts w:ascii="Times New Roman"/>
          <w:b/>
          <w:i w:val="false"/>
          <w:color w:val="000000"/>
        </w:rPr>
        <w:t>
хозяйства Комитета лесного и охотничьего хозяйства</w:t>
      </w:r>
      <w:r>
        <w:br/>
      </w:r>
      <w:r>
        <w:rPr>
          <w:rFonts w:ascii="Times New Roman"/>
          <w:b/>
          <w:i w:val="false"/>
          <w:color w:val="000000"/>
        </w:rPr>
        <w:t>
Министерства окружающей среды и водных ресурсов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Казахстан»</w:t>
      </w:r>
    </w:p>
    <w:bookmarkEnd w:id="110"/>
    <w:bookmarkStart w:name="z267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11"/>
    <w:bookmarkStart w:name="z26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«Кызылординская областная территориальная инспекция лесного и охотничьего хозяйства Комитета лесного и охотничьего хозяйства Министерства окружающей среды и водных ресурсов Республики Казахстан» (далее - Инспекция) является территориальным подразделением Комитета лесного и охотничьего хозяйства Министерства окружающей среды и водных ресурсов Республики Казахстан (далее – Комитет), уполномоченным на выполнение реализационных, контрольных и надзорных функции в области лесного хозяйства, животного мира (кроме рыбных ресурсов и других водных животных), особо охраняемых природных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Инспекция уполномочена осуществлять контроль и надзор, а также координацию деятельности Барсакельмесского государственного природного заповедника.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Инспекция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лицом, подведомственным Комитету,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Инспекция выступает стороной гражданско-правовых отношений от имени государства, если уполномочена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Структура и штатная численность Инспекции утверждаются Ответственным секретарем Министерства окружающей среды и водных ресурсов Республики Казахстан по согласованию с Министром окружающей среды и водных ресурсов Республики Казахстан в пределах общей численности территориальных подразделении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Юридический адрес Инспекции: 120008, Кызылординская область, г. Кызылорда, пр. Абая 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Финансирование расходов на содержание Инспекции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Инспекции не допускается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Инспекции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</w:p>
    <w:bookmarkEnd w:id="112"/>
    <w:bookmarkStart w:name="z277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 и права Инспекции</w:t>
      </w:r>
    </w:p>
    <w:bookmarkEnd w:id="113"/>
    <w:bookmarkStart w:name="z27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Основными задачами Инспекции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рационального пользования ресурсами растительного и животного мира,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участие в реализации государственной политики по вопросам лесного и охотничьего хозяйства,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и надзора за охраной, защитой, воспроизводством и использованием лесных ресурсов и ресурсов животного мира, состоянием и деятельностью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сохранение биологического разнообразия растительного, животного мира, типичных, уникальных и редких ландшафтов;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установленного законодательством Республики Казахстан в области особо охраняемых природных территории режима охраны и воспроизводства объектов государственного природно-заповедного фонда на особо охраняемых природных территориях.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Инспекция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области лесного хозяйства,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осуществление координации и методическое руководство местных исполнительных органов областей, городов республиканского значения, столицы, ведающих лесным хозяйством, а также лесных учреждений и природоохранных организаций по вопросам охраны, защиты, пользования лесным фондом, воспроизводства лесов и лесоразведения;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заслушивание отчета руководителя структурного подразделения местного исполнительного органа областей, ведающего лесным хозяйством, а также руководителей лесных учреждений и природоохранных организаций по вопросам состояния, охраны, защиты, пользования лесным фондом, воспроизводства лесов и лесоразведения;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приостановление, ограничивание, прекращение прав лесопользования на участках государственного лесного фонда, а также работ, представляющие опасность для состояния и воспроизводства лесов, в соответствии с законодательством Республики Казахстан в области лесного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рассмотрение дел об административных правонарушениях в области лесного законодательства Республики Казахстан, законодательства Республики Казахстан в области охраны, воспроизводства и использования животного мира и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согласование с местным исполнительным органом области, разработанные ими проекты ставок платы за лесные пользования на участках государственного лесного фонда (за исключением ставок за древесину, отпускаемую на корню);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государственного контроля и надзора путем проверок в соответствии с законодательством Республики Казахстан в области лесного хозяйства, животного мира, особо охраняемых природных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реализации основных задач и осуществления своих функций Инспекция в пределах своей компетенции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осуществлять проверку всех видов работ и мероприятий по охране, защите, воспроизводству лесов и лесопользованию, а также контроль и надзор за соблюдением порядка, установленного законодательством Республики Казахстан, при производстве в лесах работ, не связанных с ведением лесного хозяйства и лесопользованием на территории лесного фонда, и давать физическим и юридическим лицам письменные указания по устранению выявленных недостатков;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составлять протоколы об административных правонарушениях в области лесного законодательства Республики Казахстан, охраны, воспроизводства и использовании животного мира и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останавливать транспортные и плавучие средства на территориях охотничьих угодий, а также на особо охраняемых природных территориях и при выезде из них проводить личный досмотр и досмотр транспортных и плавучих средств в целях выявления и пресечения фактов браконьерства, изымать огнестрельное оружие и орудия браконьерства с последующей передачей в органы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выдавать предписания об устранении нарушений законодательства Республики Казахстан в области охраны, защиты, пользования лесным фондом, воспроизводства лесов и лесоразведения, воспроизводства и использовании животного мира и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соблюдение установленных запретов и ограничений для граждан и должностных лиц, проживающих или пребывающих на территории Республики Казахстан, в пользовании животным миром, давать обязательные для исполнения указания о прекращении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прекращать самовольное пользование животным миром;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заключать договора на пользование животным миром;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заключать договора на ведение охотничьего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проводить конкурсы по закреплению охотничьих угодий;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выносить постановления: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привлечении виновных лиц к административной ответственности в случае нарушения законодательства Республики Казахстан в области охраны, защиты, пользования лесным фондом, воспроизводства лесов и лесоразведения, охраны воспроизводства и использовании животного мира и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изъятии добытых животных и лесных ресурсов, средств транспорта, орудий их добывания для временного хранения до вынесения судебного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составлять акт о результатах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приостанавливать, ограничивать, прекращать право лесопользования в соответствии с законодательством Республики Казахстан в области лесного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запрашивать и получать от государственных органов, иных организаций информацию,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вносить предложения по разработке или внесению изменений и дополнений в нормативные правовые акты Республики Казахстан в области лесного хозяйства, животного мира, особо охраняемых природных территорий с приложением редакций предполагаемых проектов по вопросам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предъявлять иски к физическим и юридическим лицам о взыскании средств в возмещение ущерба, причиненного нарушениями правил лесопользования, нерациональным использованием лесных ресурсов, повреждением и уничтожением лесов (в том числе пожарами), а также нарушениями законодательства о животном мире и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вносить представления руководителям соответствующих государственных органов о привлечении к ответственности должностных лиц, допустивших нарушение лесного законодательства Республики Казахстан, животного мира и особо охраняемых природных территорий о нарушениях, предусматривающих уголовную ответственность, сообщать в правоохранительные органы для принятия процессуальных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изымать незаконно добытых животных и лесные ресурсы, транспортные средства, огнестрельное оружие, орудия браконьерства и иные предметы, явившиеся орудиями совершения правонарушения, обеспечивать их сохранность до вынесения судебного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давать заключения и предложения по вопросам ведения лесного и охотничьего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обращаться в суд с исками, участвовать в их рассмотрении;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посещать объекты в целях контроля на предмет соблюдения требований законов Республики Казахстан, указов Президента Республики Казахстан и постановлений Правительства Республики Казахстан в области охраны, воспроизводства и использования животного мира, а также получать информацию о деятельности пользователей животным миром;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определять размеры вреда, причиненного в результате нарушения законодательства Республики Казахстан в области охраны, воспроизводства и использования животного мира, и на основании этого предъявлять к виновным лицам претензии о добровольном возмещении этого вреда либо предъявлять иск в суд;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осматривать у лиц, находящихся в охотничьих угодьях и при выезде из них, документы на право пользования животным миром;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на хранение, ношение и применение специальных средств и служебного оружия в порядке, установленном законодательством Республики Казахстан в области лесного хозяйства, животного мира, особо охраняемых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регистрировать договора долгосрочного и краткосрочного пользования участками природоохранных учреждений для осуществления туристской и рекреационной деятельности.</w:t>
      </w:r>
    </w:p>
    <w:bookmarkEnd w:id="114"/>
    <w:bookmarkStart w:name="z281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Имущество Инспекции</w:t>
      </w:r>
    </w:p>
    <w:bookmarkEnd w:id="115"/>
    <w:bookmarkStart w:name="z28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Инспекция осуществляет оперативное управление обособленным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которых отражается в балансе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Имущество, закрепленное за Инспекцией,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Инспекция не отчуждает или иным способом не распоряжается закрепленным за ним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Инспекции предоставляется право распоряжения имуществом в случаях и пределах, установленных законодательством Республики Казахстан в области государственного имущества.</w:t>
      </w:r>
    </w:p>
    <w:bookmarkEnd w:id="116"/>
    <w:bookmarkStart w:name="z285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Организация деятельности Инспекции</w:t>
      </w:r>
    </w:p>
    <w:bookmarkEnd w:id="117"/>
    <w:bookmarkStart w:name="z28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Инспекцию возглавляет руководитель, назначаемый на должность и освобождаемый от должности Ответственным секретарем Министерства окружающей среды и водных ресурсов Республики Казахстан по согласованию с Министром окружающей среды и водных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имеет заместителя (ей), назначаемого (ых) на должность и освобождаемого (ых) от должности Ответственным секретарем Министерства окружающей среды и водных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Руководитель организует и руководит работой Инспекции за выполнение возложенных на Инспекцию задач и осуществление им своих функций, за качество и своевременность исходящих документов, а также целевым использованием выделенных средств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этих целях руководитель: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должности и освобождает от должностей сотрудников Инспекции, кроме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работников Инспекции и руководителей структурных подразделений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Республики Казахстан в области лесного хозяйства, животного мира, особо охраняемых природных территорий поощряет и налагает дисциплинарные взыскания на сотрудников Инспекции, а также вносит представления председателю Комитета о поощрений и наложении дисциплинарных взысканий на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принимает меры, направленные на противодействие коррупции в инспекции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структурных подразделений и должностные обязанности сотрудников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представляет Инспекцию в государственных органах, иных организациях без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случае отсутствия руководителя и заместителей Инспекции полномочия руководителя Инспекции возлагаются на основании представления председателя Комитета приказом Ответственного секретаря Министерства окружающей среды и водных ресурсов Республики Казахстан по согласованию с Министром окружающей среды и водных ресурсов Республики Казахстан на других сотрудников Инспекции.</w:t>
      </w:r>
    </w:p>
    <w:bookmarkEnd w:id="118"/>
    <w:bookmarkStart w:name="z290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ликвидация Инспекции</w:t>
      </w:r>
    </w:p>
    <w:bookmarkEnd w:id="119"/>
    <w:bookmarkStart w:name="z29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Реорганизация и ликвидация Инспекции осуществляются в соответствии с законодательством Республики Казахстан.</w:t>
      </w:r>
    </w:p>
    <w:bookmarkEnd w:id="120"/>
    <w:bookmarkStart w:name="z29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окружающей среды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водных ресурсов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января 2014 года № 20-Ө   </w:t>
      </w:r>
    </w:p>
    <w:bookmarkEnd w:id="121"/>
    <w:bookmarkStart w:name="z293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республиканском государственном учреждении «Мангистауская</w:t>
      </w:r>
      <w:r>
        <w:br/>
      </w:r>
      <w:r>
        <w:rPr>
          <w:rFonts w:ascii="Times New Roman"/>
          <w:b/>
          <w:i w:val="false"/>
          <w:color w:val="000000"/>
        </w:rPr>
        <w:t>
областная территориальная инспекция лесного и охотничьего</w:t>
      </w:r>
      <w:r>
        <w:br/>
      </w:r>
      <w:r>
        <w:rPr>
          <w:rFonts w:ascii="Times New Roman"/>
          <w:b/>
          <w:i w:val="false"/>
          <w:color w:val="000000"/>
        </w:rPr>
        <w:t>
хозяйства Комитета лесного и охотничьего хозяйства</w:t>
      </w:r>
      <w:r>
        <w:br/>
      </w:r>
      <w:r>
        <w:rPr>
          <w:rFonts w:ascii="Times New Roman"/>
          <w:b/>
          <w:i w:val="false"/>
          <w:color w:val="000000"/>
        </w:rPr>
        <w:t>
Министерства окружающей среды и водных ресурсов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Казахстан»</w:t>
      </w:r>
    </w:p>
    <w:bookmarkEnd w:id="122"/>
    <w:bookmarkStart w:name="z294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23"/>
    <w:bookmarkStart w:name="z29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«Мангистауская областная территориальная инспекция лесного и охотничьего хозяйства Комитета лесного и охотничьего хозяйства Министерства окружающей среды и водных ресурсов Республики Казахстан» (далее - Инспекция) является территориальным подразделением Комитета лесного и охотничьего хозяйства Министерства окружающей среды и водных ресурсов Республики Казахстан (далее – Комитет), уполномоченным на выполнение реализационных, контрольных и надзорных функции в области лесного хозяйства, животного мира (кроме рыбных ресурсов и других водных животных), особо охраняемых природных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Инспекция уполномочена осуществлять контроль и надзор, а также координацию деятельности Устюртского государственного природного заповедника, Мангышлакского экспериментального ботанического сада и охрану Актау-Бузачинского государственного зоологического природного заказника.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Инспекция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лицом, подведомственным Комитету,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Инспекция выступает стороной гражданско-правовых отношений от имени государства, если уполномочена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Структура и штатная численность Инспекции утверждаются Ответственным секретарем Министерства окружающей среды и водных ресурсов Республики Казахстан по согласованию с Министром окружающей среды и водных ресурсов Республики Казахстан в пределах общей численности территориальных подразделении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Юридический адрес Инспекции: Мангистауская область, город Актау, напротив 26 микрорайона, район больничного комплекса № 2, здание № 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Финансирование расходов на содержание Инспекции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Инспекции не допускается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Инспекции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</w:p>
    <w:bookmarkEnd w:id="124"/>
    <w:bookmarkStart w:name="z304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 и права Инспекции</w:t>
      </w:r>
    </w:p>
    <w:bookmarkEnd w:id="125"/>
    <w:bookmarkStart w:name="z30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Основными задачами Инспекции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рационального пользования ресурсами растительного и животного мира,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участие в реализации государственной политики по вопросам лесного и охотничьего хозяйства,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и надзора за охраной, защитой, воспроизводством и использованием лесных ресурсов и ресурсов животного мира, состоянием и деятельностью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сохранение биологического разнообразия растительного, животного мира, типичных, уникальных и редких ландшафтов;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установленного законодательством Республики Казахстан в области особо охраняемых природных территории режима охраны и воспроизводства объектов государственного природно-заповедного фонда на особо охраняемых природных территориях.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Инспекция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области лесного хозяйства,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осуществление координации и методическое руководство местных исполнительных органов областей, городов республиканского значения, столицы, ведающих лесным хозяйством, а также лесных учреждений и природоохранных организаций по вопросам охраны, защиты, пользования лесным фондом, воспроизводства лесов и лесоразведения;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заслушивание отчета руководителя структурного подразделения местного исполнительного органа областей, ведающего лесным хозяйством, а также руководителей лесных учреждений и природоохранных организаций по вопросам состояния, охраны, защиты, пользования лесным фондом, воспроизводства лесов и лесоразведения;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приостановление, ограничивание, прекращение прав лесопользования на участках государственного лесного фонда, а также работ, представляющие опасность для состояния и воспроизводства лесов, в соответствии с законодательством Республики Казахстан в области лесного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рассмотрение дел об административных правонарушениях в области лесного законодательства Республики Казахстан, законодательства Республики Казахстан в области охраны, воспроизводства и использования животного мира и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согласование с местным исполнительным органом области, разработанные ими проекты ставок платы за лесные пользования на участках государственного лесного фонда (за исключением ставок за древесину, отпускаемую на корню);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государственного контроля и надзора путем проверок в соответствии с законодательством Республики Казахстан в области лесного хозяйства, животного мира, особо охраняемых природных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реализации основных задач и осуществления своих функций Инспекция в пределах своей компетенции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осуществлять проверку всех видов работ и мероприятий по охране, защите, воспроизводству лесов и лесопользованию, а также контроль и надзор за соблюдением порядка, установленного законодательством Республики Казахстан, при производстве в лесах работ, не связанных с ведением лесного хозяйства и лесопользованием на территории лесного фонда, и давать физическим и юридическим лицам письменные указания по устранению выявленных недостатков;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составлять протоколы об административных правонарушениях в области лесного законодательства Республики Казахстан, охраны, воспроизводства и использовании животного мира и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останавливать транспортные и плавучие средства на территориях охотничьих угодий, а также на особо охраняемых природных территориях и при выезде из них проводить личный досмотр и досмотр транспортных и плавучих средств в целях выявления и пресечения фактов браконьерства, изымать огнестрельное оружие и орудия браконьерства с последующей передачей в органы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выдавать предписания об устранении нарушений законодательства Республики Казахстан в области охраны, защиты, пользования лесным фондом, воспроизводства лесов и лесоразведения, воспроизводства и использовании животного мира и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соблюдение установленных запретов и ограничений для граждан и должностных лиц, проживающих или пребывающих на территории Республики Казахстан, в пользовании животным миром, давать обязательные для исполнения указания о прекращении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прекращать самовольное пользование животным миром;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заключать договора на пользование животным миром;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заключать договора на ведение охотничьего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проводить конкурсы по закреплению охотничьих угодий;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выносить постановления: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привлечении виновных лиц к административной ответственности в случае нарушения законодательства Республики Казахстан в области охраны, защиты, пользования лесным фондом, воспроизводства лесов и лесоразведения, охраны воспроизводства и использовании животного мира и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изъятии добытых животных и лесных ресурсов, средств транспорта, орудий их добывания для временного хранения до вынесения судебного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составлять акт о результатах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приостанавливать, ограничивать, прекращать право лесопользования в соответствии с законодательством Республики Казахстан в области лесного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запрашивать и получать от государственных органов, иных организаций информацию,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вносить предложения по разработке или внесению изменений и дополнений в нормативные правовые акты Республики Казахстан в области лесного хозяйства, животного мира, особо охраняемых природных территорий с приложением редакций предполагаемых проектов по вопросам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предъявлять иски к физическим и юридическим лицам о взыскании средств в возмещение ущерба, причиненного нарушениями правил лесопользования, нерациональным использованием лесных ресурсов, повреждением и уничтожением лесов (в том числе пожарами), а также нарушениями законодательства о животном мире и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вносить представления руководителям соответствующих государственных органов о привлечении к ответственности должностных лиц, допустивших нарушение лесного законодательства Республики Казахстан, животного мира и особо охраняемых природных территорий о нарушениях, предусматривающих уголовную ответственность, сообщать в правоохранительные органы для принятия процессуальных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изымать незаконно добытых животных и лесные ресурсы, транспортные средства, огнестрельное оружие, орудия браконьерства и иные предметы, явившиеся орудиями совершения правонарушения, обеспечивать их сохранность до вынесения судебного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давать заключения и предложения по вопросам ведения лесного и охотничьего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обращаться в суд с исками, участвовать в их рассмотрении;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посещать объекты в целях контроля на предмет соблюдения требований законов Республики Казахстан, указов Президента Республики Казахстан и постановлений Правительства Республики Казахстан в области охраны, воспроизводства и использования животного мира, а также получать информацию о деятельности пользователей животным миром;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определять размеры вреда, причиненного в результате нарушения законодательства Республики Казахстан в области охраны, воспроизводства и использования животного мира, и на основании этого предъявлять к виновным лицам претензии о добровольном возмещении этого вреда либо предъявлять иск в суд;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осматривать у лиц, находящихся в охотничьих угодьях и при выезде из них, документы на право пользования животным миром;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на хранение, ношение и применение специальных средств и служебного оружия в порядке, установленном законодательством Республики Казахстан в области лесного хозяйства, животного мира, особо охраняемых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регистрировать договора долгосрочного и краткосрочного пользования участками природоохранных учреждений для осуществления туристской и рекреационной деятельности.</w:t>
      </w:r>
    </w:p>
    <w:bookmarkEnd w:id="126"/>
    <w:bookmarkStart w:name="z308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Имущество Инспекции</w:t>
      </w:r>
    </w:p>
    <w:bookmarkEnd w:id="127"/>
    <w:bookmarkStart w:name="z30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Инспекция осуществляет оперативное управление обособленным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которых отражается в балансе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Имущество, закрепленное за Инспекцией,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Инспекция не отчуждает или иным способом не распоряжается закрепленным за ним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Инспекции предоставляется право распоряжения имуществом в случаях и пределах, установленных законодательством Республики Казахстан в области государственного имущества.</w:t>
      </w:r>
    </w:p>
    <w:bookmarkEnd w:id="128"/>
    <w:bookmarkStart w:name="z312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Организация деятельности Инспекции</w:t>
      </w:r>
    </w:p>
    <w:bookmarkEnd w:id="129"/>
    <w:bookmarkStart w:name="z31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Инспекцию возглавляет руководитель, назначаемый на должность и освобождаемый от должности Ответственным секретарем Министерства окружающей среды и водных ресурсов Республики Казахстан по согласованию с Министром окружающей среды и водных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имеет заместителя (ей), назначаемого (ых) на должность и освобождаемого (ых) от должности Ответственным секретарем Министерства окружающей среды и водных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Руководитель организует и руководит работой Инспекции за выполнение возложенных на Инспекцию задач и осуществление им своих функций, за качество и своевременность исходящих документов, а также целевым использованием выделенных средств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этих целях руководитель: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должности и освобождает от должностей сотрудников Инспекции, кроме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работников Инспекции и руководителей структурных подразделений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Республики Казахстан в области лесного хозяйства, животного мира, особо охраняемых природных территорий поощряет и налагает дисциплинарные взыскания на сотрудников Инспекции, а также вносит представления председателю Комитета о поощрений и наложении дисциплинарных взысканий на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принимает меры, направленные на противодействие коррупции в инспекции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структурных подразделений и должностные обязанности сотрудников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представляет Инспекцию в государственных органах, иных организациях без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случае отсутствия руководителя и заместителей Инспекции полномочия руководителя Инспекции возлагаются на основании представления председателя Комитета приказом Ответственного секретаря Министерства окружающей среды и водных ресурсов Республики Казахстан по согласованию с Министром окружающей среды и водных ресурсов Республики Казахстан на других сотрудников Инспекции.</w:t>
      </w:r>
    </w:p>
    <w:bookmarkEnd w:id="130"/>
    <w:bookmarkStart w:name="z317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ликвидация Инспекции</w:t>
      </w:r>
    </w:p>
    <w:bookmarkEnd w:id="131"/>
    <w:bookmarkStart w:name="z31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Реорганизация и ликвидация Инспекции осуществляются в соответствии с законодательством Республики Казахстан.</w:t>
      </w:r>
    </w:p>
    <w:bookmarkEnd w:id="132"/>
    <w:bookmarkStart w:name="z31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окружающей среды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водных ресурсов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января 2014 года № 20-Ө   </w:t>
      </w:r>
    </w:p>
    <w:bookmarkEnd w:id="133"/>
    <w:bookmarkStart w:name="z320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республиканском государственном учреждении «Павлодарская</w:t>
      </w:r>
      <w:r>
        <w:br/>
      </w:r>
      <w:r>
        <w:rPr>
          <w:rFonts w:ascii="Times New Roman"/>
          <w:b/>
          <w:i w:val="false"/>
          <w:color w:val="000000"/>
        </w:rPr>
        <w:t>
областная территориальная инспекция лесного и охотничьего</w:t>
      </w:r>
      <w:r>
        <w:br/>
      </w:r>
      <w:r>
        <w:rPr>
          <w:rFonts w:ascii="Times New Roman"/>
          <w:b/>
          <w:i w:val="false"/>
          <w:color w:val="000000"/>
        </w:rPr>
        <w:t>
хозяйства Комитета лесного и охотничьего хозяйства</w:t>
      </w:r>
      <w:r>
        <w:br/>
      </w:r>
      <w:r>
        <w:rPr>
          <w:rFonts w:ascii="Times New Roman"/>
          <w:b/>
          <w:i w:val="false"/>
          <w:color w:val="000000"/>
        </w:rPr>
        <w:t>
Министерства окружающей среды и водных ресурсов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Казахстан»</w:t>
      </w:r>
    </w:p>
    <w:bookmarkEnd w:id="134"/>
    <w:bookmarkStart w:name="z321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35"/>
    <w:bookmarkStart w:name="z32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«Павлодарская областная территориальная инспекция лесного и охотничьего хозяйства Комитета лесного и охотничьего хозяйства Министерства окружающей среды и водных ресурсов Республики Казахстан» (далее - Инспекция) является территориальным подразделением Комитета лесного и охотничьего хозяйства Министерства окружающей среды и водных ресурсов Республики Казахстан (далее – Комитет), уполномоченным на выполнение реализационных, контрольных и надзорных функции в области лесного хозяйства, животного мира (кроме рыбных ресурсов и других водных животных), особо охраняемых природных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Инспекция уполномочена осуществлять контроль и надзор, а также координацию деятельности Баянаульского государственного национального природного парка и государственного лесного природного резервата «Ертіс Орманы» и охрану государственного комплексного природного заказника «Пойма реки Иртыш» и государственного памятника природы «Гусиный перелет».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Инспекция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лицом, подведомственным Комитету,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Инспекция выступает стороной гражданско-правовых отношений от имени государства, если уполномочена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Структура и штатная численность Инспекции утверждаются Ответственным секретарем Министерства окружающей среды и водных ресурсов Республики Казахстан по согласованию с Министром окружающей среды и водных ресурсов Республики Казахстан в пределах общей численности территориальных подразделении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Юридический адрес Инспекции: 140009, Павлодарская область, г. Павлодар, ул. Ворушина, 92.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Финансирование расходов на содержание Инспекции осуществляется из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Инспекции не допускается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Инспекции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</w:p>
    <w:bookmarkEnd w:id="136"/>
    <w:bookmarkStart w:name="z331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 и права Инспекции</w:t>
      </w:r>
    </w:p>
    <w:bookmarkEnd w:id="137"/>
    <w:bookmarkStart w:name="z33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Основными задачами Инспекции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рационального пользования ресурсами растительного и животного мира,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участие в реализации государственной политики по вопросам лесного и охотничьего хозяйства,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и надзора за охраной, защитой, воспроизводством и использованием лесных ресурсов и ресурсов животного мира, состоянием и деятельностью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сохранение биологического разнообразия растительного, животного мира, типичных, уникальных и редких ландшафтов;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установленного законодательством Республики Казахстан в области особо охраняемых природных территории режима охраны и воспроизводства объектов государственного природно-заповедного фонда на особо охраняемых природных территориях.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Инспекция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области лесного хозяйства,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осуществление координации и методическое руководство местных исполнительных органов областей, городов республиканского значения, столицы, ведающих лесным хозяйством, а также лесных учреждений и природоохранных организаций по вопросам охраны, защиты, пользования лесным фондом, воспроизводства лесов и лесоразведения;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заслушивание отчета руководителя структурного подразделения местного исполнительного органа областей, ведающего лесным хозяйством, а также руководителей лесных учреждений и природоохранных организаций по вопросам состояния, охраны, защиты, пользования лесным фондом, воспроизводства лесов и лесоразведения;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приостановление, ограничивание, прекращение прав лесопользования на участках государственного лесного фонда, а также работ, представляющие опасность для состояния и воспроизводства лесов, в соответствии с законодательством Республики Казахстан в области лесного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рассмотрение дел об административных правонарушениях в области лесного законодательства Республики Казахстан, законодательства Республики Казахстан в области охраны, воспроизводства и использования животного мира и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согласование с местным исполнительным органом области, разработанные ими проекты ставок платы за лесные пользования на участках государственного лесного фонда (за исключением ставок за древесину, отпускаемую на корню);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государственного контроля и надзора путем проверок в соответствии с законодательством Республики Казахстан в области лесного хозяйства, животного мира, особо охраняемых природных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реализации основных задач и осуществления своих функций Инспекция в пределах своей компетенции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осуществлять проверку всех видов работ и мероприятий по охране, защите, воспроизводству лесов и лесопользованию, а также контроль и надзор за соблюдением порядка, установленного законодательством Республики Казахстан, при производстве в лесах работ, не связанных с ведением лесного хозяйства и лесопользованием на территории лесного фонда, и давать физическим и юридическим лицам письменные указания по устранению выявленных недостатков;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составлять протоколы об административных правонарушениях в области лесного законодательства Республики Казахстан, охраны, воспроизводства и использовании животного мира и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останавливать транспортные и плавучие средства на территориях охотничьих угодий, а также на особо охраняемых природных территориях и при выезде из них проводить личный досмотр и досмотр транспортных и плавучих средств в целях выявления и пресечения фактов браконьерства, изымать огнестрельное оружие и орудия браконьерства с последующей передачей в органы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выдавать предписания об устранении нарушений законодательства Республики Казахстан в области охраны, защиты, пользования лесным фондом, воспроизводства лесов и лесоразведения, воспроизводства и использовании животного мира и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соблюдение установленных запретов и ограничений для граждан и должностных лиц, проживающих или пребывающих на территории Республики Казахстан, в пользовании животным миром, давать обязательные для исполнения указания о прекращении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прекращать самовольное пользование животным миром;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заключать договора на пользование животным миром;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заключать договора на ведение охотничьего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проводить конкурсы по закреплению охотничьих угодий;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выносить постановления: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привлечении виновных лиц к административной ответственности в случае нарушения законодательства Республики Казахстан в области охраны, защиты, пользования лесным фондом, воспроизводства лесов и лесоразведения, охраны воспроизводства и использовании животного мира и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изъятии добытых животных и лесных ресурсов, средств транспорта, орудий их добывания для временного хранения до вынесения судебного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составлять акт о результатах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приостанавливать, ограничивать, прекращать право лесопользования в соответствии с законодательством Республики Казахстан в области лесного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запрашивать и получать от государственных органов, иных организаций информацию,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вносить предложения по разработке или внесению изменений и дополнений в нормативные правовые акты Республики Казахстан в области лесного хозяйства, животного мира, особо охраняемых природных территорий с приложением редакций предполагаемых проектов по вопросам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предъявлять иски к физическим и юридическим лицам о взыскании средств в возмещение ущерба, причиненного нарушениями правил лесопользования, нерациональным использованием лесных ресурсов, повреждением и уничтожением лесов (в том числе пожарами), а также нарушениями законодательства о животном мире и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вносить представления руководителям соответствующих государственных органов о привлечении к ответственности должностных лиц, допустивших нарушение лесного законодательства Республики Казахстан, животного мира и особо охраняемых природных территорий о нарушениях, предусматривающих уголовную ответственность, сообщать в правоохранительные органы для принятия процессуальных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изымать незаконно добытых животных и лесные ресурсы, транспортные средства, огнестрельное оружие, орудия браконьерства и иные предметы, явившиеся орудиями совершения правонарушения, обеспечивать их сохранность до вынесения судебного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давать заключения и предложения по вопросам ведения лесного и охотничьего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обращаться в суд с исками, участвовать в их рассмотрении;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посещать объекты в целях контроля на предмет соблюдения требований законов Республики Казахстан, указов Президента Республики Казахстан и постановлений Правительства Республики Казахстан в области охраны, воспроизводства и использования животного мира, а также получать информацию о деятельности пользователей животным миром;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определять размеры вреда, причиненного в результате нарушения законодательства Республики Казахстан в области охраны, воспроизводства и использования животного мира, и на основании этого предъявлять к виновным лицам претензии о добровольном возмещении этого вреда либо предъявлять иск в суд;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осматривать у лиц, находящихся в охотничьих угодьях и при выезде из них, документы на право пользования животным миром;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на хранение, ношение и применение специальных средств и служебного оружия в порядке, установленном законодательством Республики Казахстан в области лесного хозяйства, животного мира, особо охраняемых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регистрировать договора долгосрочного и краткосрочного пользования участками природоохранных учреждений для осуществления туристской и рекреационной деятельности.</w:t>
      </w:r>
    </w:p>
    <w:bookmarkEnd w:id="138"/>
    <w:bookmarkStart w:name="z335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Имущество Инспекции</w:t>
      </w:r>
    </w:p>
    <w:bookmarkEnd w:id="139"/>
    <w:bookmarkStart w:name="z33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Инспекция осуществляет оперативное управление обособленным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которых отражается в балансе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Имущество, закрепленное за Инспекцией,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Инспекция не отчуждает или иным способом не распоряжается закрепленным за ним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Инспекции предоставляется право распоряжения имуществом в случаях и пределах, установленных законодательством Республики Казахстан в области государственного имущества.</w:t>
      </w:r>
    </w:p>
    <w:bookmarkEnd w:id="140"/>
    <w:bookmarkStart w:name="z339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Организация деятельности Инспекции</w:t>
      </w:r>
    </w:p>
    <w:bookmarkEnd w:id="141"/>
    <w:bookmarkStart w:name="z34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Инспекцию возглавляет руководитель, назначаемый на должность и освобождаемый от должности Ответственным секретарем Министерства окружающей среды и водных ресурсов Республики Казахстан по согласованию с Министром окружающей среды и водных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имеет заместителя (ей), назначаемого (ых) на должность и освобождаемого (ых) от должности Ответственным секретарем Министерства окружающей среды и водных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Руководитель организует и руководит работой Инспекции за выполнение возложенных на Инспекцию задач и осуществление им своих функций, за качество и своевременность исходящих документов, а также целевым использованием выделенных средств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этих целях руководитель: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должности и освобождает от должностей сотрудников Инспекции, кроме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работников Инспекции и руководителей структурных подразделений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Республики Казахстан в области лесного хозяйства, животного мира, особо охраняемых природных территорий поощряет и налагает дисциплинарные взыскания на сотрудников Инспекции, а также вносит представления председателю Комитета о поощрений и наложении дисциплинарных взысканий на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принимает меры, направленные на противодействие коррупции в инспекции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структурных подразделений и должностные обязанности сотрудников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представляет Инспекцию в государственных органах, иных организациях без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случае отсутствия руководителя и заместителей Инспекции полномочия руководителя Инспекции возлагаются на основании представления председателя Комитета приказом Ответственного секретаря Министерства окружающей среды и водных ресурсов Республики Казахстан по согласованию с Министром окружающей среды и водных ресурсов Республики Казахстан на других сотрудников Инспекции.</w:t>
      </w:r>
    </w:p>
    <w:bookmarkEnd w:id="142"/>
    <w:bookmarkStart w:name="z344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ликвидация Инспекции</w:t>
      </w:r>
    </w:p>
    <w:bookmarkEnd w:id="143"/>
    <w:bookmarkStart w:name="z34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Реорганизация и ликвидация Инспекции осуществляются в соответствии с законодательством Республики Казахстан.</w:t>
      </w:r>
    </w:p>
    <w:bookmarkEnd w:id="144"/>
    <w:bookmarkStart w:name="z34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окружающей среды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водных ресурсов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января 2014 года № 20-Ө   </w:t>
      </w:r>
    </w:p>
    <w:bookmarkEnd w:id="145"/>
    <w:bookmarkStart w:name="z347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республиканском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
«Северо-Казахстанская областная территориальная инспекция</w:t>
      </w:r>
      <w:r>
        <w:br/>
      </w:r>
      <w:r>
        <w:rPr>
          <w:rFonts w:ascii="Times New Roman"/>
          <w:b/>
          <w:i w:val="false"/>
          <w:color w:val="000000"/>
        </w:rPr>
        <w:t>
лесного и охотничьего хозяйства Комитета лесного и охотничьего</w:t>
      </w:r>
      <w:r>
        <w:br/>
      </w:r>
      <w:r>
        <w:rPr>
          <w:rFonts w:ascii="Times New Roman"/>
          <w:b/>
          <w:i w:val="false"/>
          <w:color w:val="000000"/>
        </w:rPr>
        <w:t>
хозяйства</w:t>
      </w:r>
      <w:r>
        <w:br/>
      </w:r>
      <w:r>
        <w:rPr>
          <w:rFonts w:ascii="Times New Roman"/>
          <w:b/>
          <w:i w:val="false"/>
          <w:color w:val="000000"/>
        </w:rPr>
        <w:t>
Министерства окружающей среды и водных ресурсов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Казахстан»</w:t>
      </w:r>
    </w:p>
    <w:bookmarkEnd w:id="146"/>
    <w:bookmarkStart w:name="z348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47"/>
    <w:bookmarkStart w:name="z34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«Северо-Казахстанская областная территориальная инспекция лесного и охотничьего хозяйства Комитета лесного и охотничьего хозяйства Министерства окружающей среды и водных ресурсов Республики Казахстан» (далее - Инспекция) является территориальным подразделением Комитета лесного и охотничьего хозяйства Министерства окружающей среды и водных ресурсов Республики Казахстан (далее – Комитет), уполномоченным на выполнение реализационных, контрольных и надзорных функции в области лесного хозяйства, животного мира (кроме рыбных ресурсов и других водных животных), особо охраняемых природных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Инспекция уполномочена осуществлять контроль и надзор, а также координацию деятельности государственного национального природного парка «Кокшетау», в пределах компетенции и охрану Мамлютского и Смирновского государственных зоологических природных заказников.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Инспекция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лицом, подведомственным Комитету,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Инспекция выступает стороной гражданско-правовых отношений от имени государства, если уполномочена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Структура и штатная численность Инспекции утверждаются Ответственным секретарем Министерства окружающей среды и водных ресурсов Республики Казахстан по согласованию с Министром окружающей среды и водных ресурсов Республики Казахстан в пределах общей численности территориальных подразделении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Юридический адрес Инспекции: 150008, Северо–Казахстанская область, г. Петропавловск, улица К. Сутюшева 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Финансирование расходов на содержание Инспекции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Инспекции не допускается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Инспекции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</w:p>
    <w:bookmarkEnd w:id="148"/>
    <w:bookmarkStart w:name="z358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 и права Инспекции</w:t>
      </w:r>
    </w:p>
    <w:bookmarkEnd w:id="149"/>
    <w:bookmarkStart w:name="z3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Основными задачами Инспекции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рационального пользования ресурсами растительного и животного мира,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участие в реализации государственной политики по вопросам лесного и охотничьего хозяйства,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и надзора за охраной, защитой, воспроизводством и использованием лесных ресурсов и ресурсов животного мира, состоянием и деятельностью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сохранение биологического разнообразия растительного, животного мира, типичных, уникальных и редких ландшафтов;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установленного законодательством Республики Казахстан в области особо охраняемых природных территории режима охраны и воспроизводства объектов государственного природно-заповедного фонда на особо охраняемых природных территориях.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Инспекция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области лесного хозяйства,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осуществление координации и методическое руководство местных исполнительных органов областей, городов республиканского значения, столицы, ведающих лесным хозяйством, а также лесных учреждений и природоохранных организаций по вопросам охраны, защиты, пользования лесным фондом, воспроизводства лесов и лесоразведения;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заслушивание отчета руководителя структурного подразделения местного исполнительного органа областей, ведающего лесным хозяйством, а также руководителей лесных учреждений и природоохранных организаций по вопросам состояния, охраны, защиты, пользования лесным фондом, воспроизводства лесов и лесоразведения;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приостановление, ограничивание, прекращение прав лесопользования на участках государственного лесного фонда, а также работ, представляющие опасность для состояния и воспроизводства лесов, в соответствии с законодательством Республики Казахстан в области лесного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рассмотрение дел об административных правонарушениях в области лесного законодательства Республики Казахстан, законодательства Республики Казахстан в области охраны, воспроизводства и использования животного мира и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согласование с местным исполнительным органом области, разработанные ими проекты ставок платы за лесные пользования на участках государственного лесного фонда (за исключением ставок за древесину, отпускаемую на корню);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государственного контроля и надзора путем проверок в соответствии с законодательством Республики Казахстан в области лесного хозяйства, животного мира, особо охраняемых природных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реализации основных задач и осуществления своих функций Инспекция в пределах своей компетенции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осуществлять проверку всех видов работ и мероприятий по охране, защите, воспроизводству лесов и лесопользованию, а также контроль и надзор за соблюдением порядка, установленного законодательством Республики Казахстан, при производстве в лесах работ, не связанных с ведением лесного хозяйства и лесопользованием на территории лесного фонда, и давать физическим и юридическим лицам письменные указания по устранению выявленных недостатков;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составлять протоколы об административных правонарушениях в области лесного законодательства Республики Казахстан, охраны, воспроизводства и использовании животного мира и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останавливать транспортные и плавучие средства на территориях охотничьих угодий, а также на особо охраняемых природных территориях и при выезде из них проводить личный досмотр и досмотр транспортных и плавучих средств в целях выявления и пресечения фактов браконьерства, изымать огнестрельное оружие и орудия браконьерства с последующей передачей в органы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выдавать предписания об устранении нарушений законодательства Республики Казахстан в области охраны, защиты, пользования лесным фондом, воспроизводства лесов и лесоразведения, воспроизводства и использовании животного мира и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соблюдение установленных запретов и ограничений для граждан и должностных лиц, проживающих или пребывающих на территории Республики Казахстан, в пользовании животным миром, давать обязательные для исполнения указания о прекращении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прекращать самовольное пользование животным миром;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заключать договора на пользование животным миром;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заключать договора на ведение охотничьего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проводить конкурсы по закреплению охотничьих угодий;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выносить постановления: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привлечении виновных лиц к административной ответственности в случае нарушения законодательства Республики Казахстан в области охраны, защиты, пользования лесным фондом, воспроизводства лесов и лесоразведения, охраны воспроизводства и использовании животного мира и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изъятии добытых животных и лесных ресурсов, средств транспорта, орудий их добывания для временного хранения до вынесения судебного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составлять акт о результатах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приостанавливать, ограничивать, прекращать право лесопользования в соответствии с законодательством Республики Казахстан в области лесного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запрашивать и получать от государственных органов, иных организаций информацию,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вносить предложения по разработке или внесению изменений и дополнений в нормативные правовые акты Республики Казахстан в области лесного хозяйства, животного мира, особо охраняемых природных территорий с приложением редакций предполагаемых проектов по вопросам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предъявлять иски к физическим и юридическим лицам о взыскании средств в возмещение ущерба, причиненного нарушениями правил лесопользования, нерациональным использованием лесных ресурсов, повреждением и уничтожением лесов (в том числе пожарами), а также нарушениями законодательства о животном мире и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вносить представления руководителям соответствующих государственных органов о привлечении к ответственности должностных лиц, допустивших нарушение лесного законодательства Республики Казахстан, животного мира и особо охраняемых природных территорий о нарушениях, предусматривающих уголовную ответственность, сообщать в правоохранительные органы для принятия процессуальных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изымать незаконно добытых животных и лесные ресурсы, транспортные средства, огнестрельное оружие, орудия браконьерства и иные предметы, явившиеся орудиями совершения правонарушения, обеспечивать их сохранность до вынесения судебного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давать заключения и предложения по вопросам ведения лесного и охотничьего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обращаться в суд с исками, участвовать в их рассмотрении;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посещать объекты в целях контроля на предмет соблюдения требований законов Республики Казахстан, указов Президента Республики Казахстан и постановлений Правительства Республики Казахстан в области охраны, воспроизводства и использования животного мира, а также получать информацию о деятельности пользователей животным миром;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определять размеры вреда, причиненного в результате нарушения законодательства Республики Казахстан в области охраны, воспроизводства и использования животного мира, и на основании этого предъявлять к виновным лицам претензии о добровольном возмещении этого вреда либо предъявлять иск в суд;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осматривать у лиц, находящихся в охотничьих угодьях и при выезде из них, документы на право пользования животным миром;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на хранение, ношение и применение специальных средств и служебного оружия в порядке, установленном законодательством Республики Казахстан в области лесного хозяйства, животного мира, особо охраняемых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регистрировать договора долгосрочного и краткосрочного пользования участками природоохранных учреждений для осуществления туристской и рекреационной деятельности.</w:t>
      </w:r>
    </w:p>
    <w:bookmarkEnd w:id="150"/>
    <w:bookmarkStart w:name="z362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Имущество Инспекции</w:t>
      </w:r>
    </w:p>
    <w:bookmarkEnd w:id="151"/>
    <w:bookmarkStart w:name="z3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Инспекция осуществляет оперативное управление обособленным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которых отражается в балансе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Имущество, закрепленное за Инспекцией,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Инспекция не отчуждает или иным способом не распоряжается закрепленным за ним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Инспекции предоставляется право распоряжения имуществом в случаях и пределах, установленных законодательством Республики Казахстан в области государственного имущества.</w:t>
      </w:r>
    </w:p>
    <w:bookmarkEnd w:id="152"/>
    <w:bookmarkStart w:name="z366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Организация деятельности Инспекции</w:t>
      </w:r>
    </w:p>
    <w:bookmarkEnd w:id="153"/>
    <w:bookmarkStart w:name="z3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Инспекцию возглавляет руководитель, назначаемый на должность и освобождаемый от должности Ответственным секретарем Министерства окружающей среды и водных ресурсов Республики Казахстан по согласованию с Министром окружающей среды и водных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имеет заместителя (ей), назначаемого (ых) на должность и освобождаемого (ых) от должности Ответственным секретарем Министерства окружающей среды и водных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Руководитель организует и руководит работой Инспекции за выполнение возложенных на Инспекцию задач и осуществление им своих функций, за качество и своевременность исходящих документов, а также целевым использованием выделенных средств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этих целях руководитель: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должности и освобождает от должностей сотрудников Инспекции, кроме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работников Инспекции и руководителей структурных подразделений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Республики Казахстан в области лесного хозяйства, животного мира, особо охраняемых природных территорий поощряет и налагает дисциплинарные взыскания на сотрудников Инспекции, а также вносит представления председателю Комитета о поощрений и наложении дисциплинарных взысканий на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принимает меры, направленные на противодействие коррупции в инспекции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структурных подразделений и должностные обязанности сотрудников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представляет Инспекцию в государственных органах, иных организациях без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случае отсутствия руководителя и заместителей Инспекции полномочия руководителя Инспекции возлагаются на основании представления председателя Комитета приказом Ответственного секретаря Министерства окружающей среды и водных ресурсов Республики Казахстан по согласованию с Министром окружающей среды и водных ресурсов Республики Казахстан на других сотрудников Инспекции.</w:t>
      </w:r>
    </w:p>
    <w:bookmarkEnd w:id="154"/>
    <w:bookmarkStart w:name="z371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ликвидация Инспекции</w:t>
      </w:r>
    </w:p>
    <w:bookmarkEnd w:id="155"/>
    <w:bookmarkStart w:name="z3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Реорганизация и ликвидация Инспекции осуществляются в соответствии с законодательством Республики Казахстан.</w:t>
      </w:r>
    </w:p>
    <w:bookmarkEnd w:id="156"/>
    <w:bookmarkStart w:name="z3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окружающей среды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водных ресурсов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января 2014 года № 20-Ө   </w:t>
      </w:r>
    </w:p>
    <w:bookmarkEnd w:id="157"/>
    <w:bookmarkStart w:name="z374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республиканском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
«Южно-Казахстанская областная территориальная инспекция лесного</w:t>
      </w:r>
      <w:r>
        <w:br/>
      </w:r>
      <w:r>
        <w:rPr>
          <w:rFonts w:ascii="Times New Roman"/>
          <w:b/>
          <w:i w:val="false"/>
          <w:color w:val="000000"/>
        </w:rPr>
        <w:t>
и охотничьего хозяйства Комитета лесного и охотничьего</w:t>
      </w:r>
      <w:r>
        <w:br/>
      </w:r>
      <w:r>
        <w:rPr>
          <w:rFonts w:ascii="Times New Roman"/>
          <w:b/>
          <w:i w:val="false"/>
          <w:color w:val="000000"/>
        </w:rPr>
        <w:t>
хозяйства</w:t>
      </w:r>
      <w:r>
        <w:br/>
      </w:r>
      <w:r>
        <w:rPr>
          <w:rFonts w:ascii="Times New Roman"/>
          <w:b/>
          <w:i w:val="false"/>
          <w:color w:val="000000"/>
        </w:rPr>
        <w:t>
Министерства окружающей среды и водных ресурсов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Казахстан»</w:t>
      </w:r>
    </w:p>
    <w:bookmarkEnd w:id="158"/>
    <w:bookmarkStart w:name="z375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59"/>
    <w:bookmarkStart w:name="z3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«Южно-Казахстанская областная территориальная инспекция лесного и охотничьего хозяйства Комитета лесного и охотничьего хозяйства Министерства окружающей среды и водных ресурсов Республики Казахстан» (далее - Инспекция) является территориальным подразделением Комитета лесного и охотничьего хозяйства Министерства окружающей среды и водных ресурсов Республики Казахстан (далее – Комитет), уполномоченным на выполнение реализационных, контрольных и надзорных функции в области лесного хозяйства, животного мира (кроме рыбных ресурсов и других водных животных), особо охраняемых природных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Инспекция уполномочена осуществлять контроль и надзор, а также координацию деятельности Аксу-Жабаглинского и Каратауского государственных природных заповедников, Сайрам-Угамского государственного национального природного парка и государственного коммунального казенного предприятия «Шымкентский государственный зоологический парк».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Инспекция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лицом, подведомственным Комитету,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Инспекция выступает стороной гражданско-правовых отношений от имени государства, если уполномочена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Структура и штатная численность Инспекции утверждаются Ответственным секретарем Министерства окружающей среды и водных ресурсов Республики Казахстан по согласованию с Министром окружающей среды и водных ресурсов Республики Казахстан в пределах общей численности территориальных подразделении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Юридический адрес Инспекции: 160009, Южно-Казахстанская область, Сайрамский район, пос. Орманшы, ул. А. Искакова б/н.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Финансирование расходов на содержание Инспекции осуществляется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Инспекции не допускается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Инспекции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</w:p>
    <w:bookmarkEnd w:id="160"/>
    <w:bookmarkStart w:name="z385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 и права Инспекции</w:t>
      </w:r>
    </w:p>
    <w:bookmarkEnd w:id="161"/>
    <w:bookmarkStart w:name="z38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Основными задачами Инспекции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рационального пользования ресурсами растительного и животного мира,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участие в реализации государственной политики по вопросам лесного и охотничьего хозяйства,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и надзора за охраной, защитой, воспроизводством и использованием лесных ресурсов и ресурсов животного мира, состоянием и деятельностью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сохранение биологического разнообразия растительного, животного мира, типичных, уникальных и редких ландшафтов;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установленного законодательством Республики Казахстан в области особо охраняемых природных территории режима охраны и воспроизводства объектов государственного природно-заповедного фонда на особо охраняемых природных территориях.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Инспекция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государственной политики в области лесного хозяйства,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осуществление координации и методическое руководство местных исполнительных органов областей, городов республиканского значения, столицы, ведающих лесным хозяйством, а также лесных учреждений и природоохранных организаций по вопросам охраны, защиты, пользования лесным фондом, воспроизводства лесов и лесоразведения;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заслушивание отчета руководителя структурного подразделения местного исполнительного органа областей, ведающего лесным хозяйством, а также руководителей лесных учреждений и природоохранных организаций по вопросам состояния, охраны, защиты, пользования лесным фондом, воспроизводства лесов и лесоразведения;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приостановление, ограничивание, прекращение прав лесопользования на участках государственного лесного фонда, а также работ, представляющие опасность для состояния и воспроизводства лесов, в соответствии с законодательством Республики Казахстан в области лесного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рассмотрение дел об административных правонарушениях в области лесного законодательства Республики Казахстан, законодательства Республики Казахстан в области охраны, воспроизводства и использования животного мира и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согласование с местным исполнительным органом области, разработанные ими проекты ставок платы за лесные пользования на участках государственного лесного фонда (за исключением ставок за древесину, отпускаемую на корню);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государственного контроля и надзора путем проверок в соответствии с законодательством Республики Казахстан в области лесного хозяйства, животного мира, особо охраняемых природных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реализации основных задач и осуществления своих функций Инспекция в пределах своей компетенции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осуществлять проверку всех видов работ и мероприятий по охране, защите, воспроизводству лесов и лесопользованию, а также контроль и надзор за соблюдением порядка, установленного законодательством Республики Казахстан, при производстве в лесах работ, не связанных с ведением лесного хозяйства и лесопользованием на территории лесного фонда, и давать физическим и юридическим лицам письменные указания по устранению выявленных недостатков;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составлять протоколы об административных правонарушениях в области лесного законодательства Республики Казахстан, охраны, воспроизводства и использовании животного мира и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останавливать транспортные и плавучие средства на территориях охотничьих угодий, а также на особо охраняемых природных территориях и при выезде из них проводить личный досмотр и досмотр транспортных и плавучих средств в целях выявления и пресечения фактов браконьерства, изымать огнестрельное оружие и орудия браконьерства с последующей передачей в органы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выдавать предписания об устранении нарушений законодательства Республики Казахстан в области охраны, защиты, пользования лесным фондом, воспроизводства лесов и лесоразведения, воспроизводства и использовании животного мира и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соблюдение установленных запретов и ограничений для граждан и должностных лиц, проживающих или пребывающих на территории Республики Казахстан, в пользовании животным миром, давать обязательные для исполнения указания о прекращении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прекращать самовольное пользование животным миром;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заключать договора на пользование животным миром;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заключать договора на ведение охотничьего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проводить конкурсы по закреплению охотничьих угодий;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выносить постановления: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привлечении виновных лиц к административной ответственности в случае нарушения законодательства Республики Казахстан в области охраны, защиты, пользования лесным фондом, воспроизводства лесов и лесоразведения, охраны воспроизводства и использовании животного мира и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изъятии добытых животных и лесных ресурсов, средств транспорта, орудий их добывания для временного хранения до вынесения судебного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составлять акт о результатах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приостанавливать, ограничивать, прекращать право лесопользования в соответствии с законодательством Республики Казахстан в области лесного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запрашивать и получать от государственных органов, иных организаций информацию,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вносить предложения по разработке или внесению изменений и дополнений в нормативные правовые акты Республики Казахстан в области лесного хозяйства, животного мира, особо охраняемых природных территорий с приложением редакций предполагаемых проектов по вопросам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предъявлять иски к физическим и юридическим лицам о взыскании средств в возмещение ущерба, причиненного нарушениями правил лесопользования, нерациональным использованием лесных ресурсов, повреждением и уничтожением лесов (в том числе пожарами), а также нарушениями законодательства о животном мире и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вносить представления руководителям соответствующих государственных органов о привлечении к ответственности должностных лиц, допустивших нарушение лесного законодательства Республики Казахстан, животного мира и особо охраняемых природных территорий о нарушениях, предусматривающих уголовную ответственность, сообщать в правоохранительные органы для принятия процессуальных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изымать незаконно добытых животных и лесные ресурсы, транспортные средства, огнестрельное оружие, орудия браконьерства и иные предметы, явившиеся орудиями совершения правонарушения, обеспечивать их сохранность до вынесения судебного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давать заключения и предложения по вопросам ведения лесного и охотничьего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обращаться в суд с исками, участвовать в их рассмотрении;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посещать объекты в целях контроля на предмет соблюдения требований законов Республики Казахстан, указов Президента Республики Казахстан и постановлений Правительства Республики Казахстан в области охраны, воспроизводства и использования животного мира, а также получать информацию о деятельности пользователей животным миром;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определять размеры вреда, причиненного в результате нарушения законодательства Республики Казахстан в области охраны, воспроизводства и использования животного мира, и на основании этого предъявлять к виновным лицам претензии о добровольном возмещении этого вреда либо предъявлять иск в суд;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осматривать у лиц, находящихся в охотничьих угодьях и при выезде из них, документы на право пользования животным миром;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на хранение, ношение и применение специальных средств и служебного оружия в порядке, установленном законодательством Республики Казахстан в области лесного хозяйства, животного мира, особо охраняемых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регистрировать договора долгосрочного и краткосрочного пользования участками природоохранных учреждений для осуществления туристской и рекреационной деятельности.</w:t>
      </w:r>
    </w:p>
    <w:bookmarkEnd w:id="162"/>
    <w:bookmarkStart w:name="z389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Имущество Инспекции</w:t>
      </w:r>
    </w:p>
    <w:bookmarkEnd w:id="163"/>
    <w:bookmarkStart w:name="z39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Инспекция осуществляет оперативное управление обособленным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которых отражается в балансе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Имущество, закрепленное за Инспекцией,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Инспекция не отчуждает или иным способом не распоряжается закрепленным за ним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Инспекции предоставляется право распоряжения имуществом в случаях и пределах, установленных законодательством Республики Казахстан в области государственного имущества.</w:t>
      </w:r>
    </w:p>
    <w:bookmarkEnd w:id="164"/>
    <w:bookmarkStart w:name="z393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Организация деятельности Инспекции</w:t>
      </w:r>
    </w:p>
    <w:bookmarkEnd w:id="165"/>
    <w:bookmarkStart w:name="z39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Инспекцию возглавляет руководитель, назначаемый на должность и освобождаемый от должности Ответственным секретарем Министерства окружающей среды и водных ресурсов Республики Казахстан по согласованию с Министром окружающей среды и водных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имеет заместителя (ей), назначаемого (ых) на должность и освобождаемого (ых) от должности Ответственным секретарем Министерства окружающей среды и водных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Руководитель организует и руководит работой Инспекции за выполнение возложенных на Инспекцию задач и осуществление им своих функций, за качество и своевременность исходящих документов, а также целевым использованием выделенных средств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этих целях руководитель: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должности и освобождает от должностей сотрудников Инспекции, кроме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работников Инспекции и руководителей структурных подразделений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Республики Казахстан в области лесного хозяйства, животного мира, особо охраняемых природных территорий поощряет и налагает дисциплинарные взыскания на сотрудников Инспекции, а также вносит представления председателю Комитета о поощрений и наложении дисциплинарных взысканий на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принимает меры, направленные на противодействие коррупции в инспекции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структурных подразделений и должностные обязанности сотрудников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представляет Инспекцию в государственных органах, иных организациях без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случае отсутствия руководителя и заместителей Инспекции полномочия руководителя Инспекции возлагаются на основании представления председателя Комитета приказом Ответственного секретаря Министерства окружающей среды и водных ресурсов Республики Казахстан по согласованию с Министром окружающей среды и водных ресурсов Республики Казахстан на других сотрудников Инспекции.</w:t>
      </w:r>
    </w:p>
    <w:bookmarkEnd w:id="166"/>
    <w:bookmarkStart w:name="z398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ликвидация Инспекции</w:t>
      </w:r>
    </w:p>
    <w:bookmarkEnd w:id="167"/>
    <w:bookmarkStart w:name="z39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Реорганизация и ликвидация Инспекции осуществляются в соответствии с законодательством Республики Казахстан.</w:t>
      </w:r>
    </w:p>
    <w:bookmarkEnd w:id="1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