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2593" w14:textId="5c82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бассейновых инспекций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27 января 2014 года № 18-Ө. Зарегистрирован в Министерстве юстиции Республики Казахстан 6 февраля 2014 года № 9134. Утратил силу приказом Министра сельского хозяйства Республики Казахстан от 15 октября 2014 года № 19-5/530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Министра сельского хозяйства РК от 15.10.2014 </w:t>
      </w:r>
      <w:r>
        <w:rPr>
          <w:rFonts w:ascii="Times New Roman"/>
          <w:b w:val="false"/>
          <w:i w:val="false"/>
          <w:color w:val="ff0000"/>
          <w:sz w:val="28"/>
        </w:rPr>
        <w:t>№ 19-5/530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«О нормативных правовых актах», а также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декабря 2013 года № 1413 «О некоторых вопросах Министерства окружающей среды и водных ресурсов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«Арало-Сырдарьинская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«Балкаш-Алакольская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«Ертисская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«Есильская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«Нура-Сарысуская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«Тобол-Торгайская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«Жайык-Каспийская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«Шу-Таласская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окружающей среды и водных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государственную перерегистрацию бассейновых инспекций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2014 года № 18-Ө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«Арало-Сырдарьинская бассейновая инспекция по регулированию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 охране водных ресурсов Комитета по водным</w:t>
      </w:r>
      <w:r>
        <w:br/>
      </w:r>
      <w:r>
        <w:rPr>
          <w:rFonts w:ascii="Times New Roman"/>
          <w:b/>
          <w:i w:val="false"/>
          <w:color w:val="000000"/>
        </w:rPr>
        <w:t>
ресурсам 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«Арало-Сырдарьинская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 (далее - инспекция) является территориальным органом Комитета по водным ресурсам Министерства окружающей среды и водных ресурсов Республики Казахстан (далее - Комитет),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отделы в Южно-Казахстанской и Кызылординской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пределах своей компетенции осуществляет реализационные и контрольные функции в области регулирования использования и охраны водного фонда в пределах закрепленных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 - Республиканское государственное учреждение «Арало-Сырдарьинская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инспекции: Республика Казахстан, индекс 120008, город Кызылорда, улица Амангельды, дом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 приносящей ему доходы, средства, полученные от такой деятельности, направляются в доход республиканского бюджета.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выдача, приостановление действия разрешения на специальное водопользование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местных исполнительных органов областей относящихся к соответствующему бассейну по рациональному использованию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документацию, проекты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предоставлении водных объектов в обособленное и совместное пользование и условия водопользования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сведений,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утверждении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местными исполнительными органами областей относящихся к соответствующему бассейну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пломбирование и регистрация приборов учета воды,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забора воды и вододеления по межобластным и межрегиональным водным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режимом работы водохранилищ совместного пользования, крупных водохранилищ межотраслевого и межобластного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забора воды и вододеления по межобластным и межрегиональным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нарушения водного законодательства Республики Казахстан предъявление в суд исков о возмещении ущерба, нанесенного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инспекции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в порядке установленном законодательством Республики Казахстан, от физических, должностных и юридических лиц сведения, необходимые для выяснения состояния использования и охраны водных ресурсов, в том числе данные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проектов законодательных и иных нормативных правовых актов, регламентирующих отношения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к виновным лицам иск о возмещении ущерба, причиненного нарушением водного законодательства Республики Казахстан.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не вправе самостоятельно отчуждать или иным способом распоряжаться закрепленным за ним имуществом.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назначает на должности и освобождает от должностей заместителей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направляемые от имени инспекции подписываются руководителем или его заместителями в пределах компетенции. В случае отсутствия руководителя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осуществление общего руководства деятельностью инспекция возлагается на одного из заместителей руководителя, который несет персональную ответственность за выполнение возложенных на инспекции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отсутствии руководителя и его заместителей возложение обязанности руководителя возлагается на одного из сотрудников Комитета или на руководителя отдела инспекции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 определяет обязанности и полномочия, должностные инструкции а также решает вопросы командирования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решает вопросы командирования, предоставления отпусков, подготовки (переподготовки),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осуществляются в соответствии с законодательством Республики Казахстан.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2014 года № 18-Ө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«Балкаш-Алакольская бассейновая инспекция по регулированию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 охране водных ресурсов Комитета по водным</w:t>
      </w:r>
      <w:r>
        <w:br/>
      </w:r>
      <w:r>
        <w:rPr>
          <w:rFonts w:ascii="Times New Roman"/>
          <w:b/>
          <w:i w:val="false"/>
          <w:color w:val="000000"/>
        </w:rPr>
        <w:t>
ресурсам 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«Балкаш-Алакольская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 (далее - инспекция) является территориальным органом Комитета по водным ресурсам Министерства окружающей среды и водных ресурсов Республики Казахстан (далее - Комитет),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пределах своей компетенции осуществляет реализационные и контрольные функции в области регулирования использования и охраны водного фонда в пределах закрепленных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 Республиканское государственное учреждение «Балкаш-Алакольская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инспекции: Республика Казахстан, индекс 050057, город Алматы, улица Сатпаева дом 30б.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Инспекцией запрещается вступать в договорные отношения с субъектами предпринимательства на предмет выполнения обязанностей, являющихся функциями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 приносящей ему доходы, доходы, полученные от такой деятельности, направляются в доход республиканского бюджета.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выдача, приостановление действия разрешения на специальное водопользование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местных исполнительных органов областей относящихся к соответствующему бассейну по рациональному использованию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предпроектные документации, проектов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рыбохозйяственных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рыбоводные и мелиоративно-технические мероприятия, обеспечивающие улучшения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о предоставлении водных объектов в обособленное и совместное пользование и условий водопользования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сведений,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утверждении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местными исполнительными органами областей относящихся к соответствующему бассейну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пломбирование и регистрация приборов учета воды,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забора воды и вододеления по межобластным и межрегиональным водным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режимом работы водохранилищ совместного пользования, крупных водохранилищ межотраслевого и межобластного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забора воды и вододеления по межобластным и межрегиональным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нарушения водного законодательства Республики Казахстан предъявление в суд исков о возмещении ущерба, нанесенного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инспекции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в порядке установленном законодательством Республики Казахстан, от физических, должностных и юридических лиц сведения, необходимые для выяснения состояния использования и охраны водных ресурсов, в том числе данные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проектов законодательных и иных нормативных правовых актов, регламентирующих отношения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к виновным лицам иск о возмещении ущерба, причиненного нарушением водного законодательства Республики Казахстан.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не вправе самостоятельно отчуждать или иным способом распоряжаться закрепленным за ним имуществом.</w:t>
      </w:r>
    </w:p>
    <w:bookmarkEnd w:id="24"/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назначает на должности и освобождает от должностей заместителей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направляемые от имени инспекции подписываются руководителем или его заместителями в пределах компетенции. В случае отсутствия руководителя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осуществление общего руководства деятельностью инспекция возлагается на одного из заместителей руководителя, который несет персональную ответственность за выполнение возложенных на инспекции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отсутствии руководителя и его заместителей возложение обязанности руководителя возлагается на одного из сотрудников Комитета или на руководителя отдела инспекции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 определяет обязанности и полномочия, должностные инструкций а также решает вопросы командирования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решает вопросы командирования, предоставления отпусков, подготовки (переподготовки),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инспекции в государственных органах и иных организациях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</w:p>
    <w:bookmarkEnd w:id="26"/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осуществляются в соответствии с законодательством Республики Казахстан.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2014 года № 18-Ө</w:t>
      </w:r>
    </w:p>
    <w:bookmarkEnd w:id="29"/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«Ертисская</w:t>
      </w:r>
      <w:r>
        <w:br/>
      </w:r>
      <w:r>
        <w:rPr>
          <w:rFonts w:ascii="Times New Roman"/>
          <w:b/>
          <w:i w:val="false"/>
          <w:color w:val="000000"/>
        </w:rPr>
        <w:t>
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
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 и водных ресурсов Республики Казахстан»</w:t>
      </w:r>
    </w:p>
    <w:bookmarkEnd w:id="30"/>
    <w:bookmarkStart w:name="z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1.Республиканское государственное учреждение «Ертисская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 (далее - инспекция) является территориальным органом Комитета по водным ресурсам Министерства окружающей среды и водных ресурсов Республики Казахстан (далее - Комитет),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отделы в Восточно–Казахстанской и Павлодарской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пределах своей компетенции осуществляет реализационные и контрольные функции в области регулирования использования и охраны водного фонда в пределах закрепленных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 Республиканское государственное учреждение «Ертисская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инспекции: Республика Казахстан, индекс 071410, город Семей, улица Утебаева,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 приносящей ему доходы, средства, полученные от такой деятельности, направляются в доход республиканского бюджета.</w:t>
      </w:r>
    </w:p>
    <w:bookmarkEnd w:id="32"/>
    <w:bookmarkStart w:name="z8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выдача, приостановление действия разрешения на специальное водопользование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местных исполнительных органов областей относящихся к соответствующему бассейну по рациональному использованию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документацию, проекты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предоставлении водных объектов в обособленное и совместное пользование и условия водопользования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сведений,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утверждении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местными исполнительными органами областей относящихся к соответствующему бассейну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пломбирование и регистрация приборов учета воды,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забора воды и вододеления по межобластным и межрегиональным водным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режимом работы водохранилищ совместного пользования, крупных водохранилищ межотраслевого и межобластного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забора воды и вододеления по межобластным и межрегиональным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нарушения водного законодательства Республики Казахстан предъявление в суд исков о возмещении ущерба, нанесенного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34"/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инспекции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в порядке установленном законодательством Республики Казахстан, от физических, должностных и юридических лиц сведения, необходимые для выяснения состояния использования и охраны водных ресурсов, в том числе данные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проектов законодательных и иных нормативных правовых актов, регламентирующих отношения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к виновным лицам иск о возмещении ущерба, причиненного нарушением водного законодательства Республики Казахстан.</w:t>
      </w:r>
    </w:p>
    <w:bookmarkEnd w:id="36"/>
    <w:bookmarkStart w:name="z9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не вправе самостоятельно отчуждать или иным способом распоряжаться закрепленным за ним имуществом.</w:t>
      </w:r>
    </w:p>
    <w:bookmarkEnd w:id="38"/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назначает на должности и освобождает от должностей заместителей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направляемые от имени инспекции подписываются руководителем или его заместителями в пределах компетенции. В случае отсутствия руководителя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осуществление общего руководства деятельностью инспекция возлагается на одного из заместителей руководителя,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отсутствии руководителя и его заместителей возложение обязанности руководителя возлагается на одного из сотрудников Комитета или на руководителя отдела инспекции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 определяет обязанности и полномочия, должностные инструкций а также решает вопросы командирования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решает вопросы командирования, предоставления отпусков, подготовки (переподготовки),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</w:p>
    <w:bookmarkEnd w:id="40"/>
    <w:bookmarkStart w:name="z10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осуществляются в соответствии с законодательством Республики Казахстан.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2014 года № 18-Ө</w:t>
      </w:r>
    </w:p>
    <w:bookmarkEnd w:id="43"/>
    <w:bookmarkStart w:name="z10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«Есильская</w:t>
      </w:r>
      <w:r>
        <w:br/>
      </w:r>
      <w:r>
        <w:rPr>
          <w:rFonts w:ascii="Times New Roman"/>
          <w:b/>
          <w:i w:val="false"/>
          <w:color w:val="000000"/>
        </w:rPr>
        <w:t>
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
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 и водных ресурсов Республики Казахстан»</w:t>
      </w:r>
    </w:p>
    <w:bookmarkEnd w:id="44"/>
    <w:bookmarkStart w:name="z10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«Есильская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 (далее - инспекция) является территориальным органом Комитета по водным ресурсам Министерства окружающей среды и водных ресурсов Республики Казахстан (далее - Комитет),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отделы в Акмолинской и Северо-Казахстанской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пределах своей компетенции осуществляет реализационные и контрольные функции в области регулирования использования и охраны водного фонда в пределах закрепленных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 - Республиканское государственное учреждение «Есильская бассейновая инспекция по регулированию использования и охране водных ресурсов Комитета по водным ресурсам Министерства окружающей среды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инспекции: Республика Казахстан, индекс 010000, город Астана, район Алматы, ул. Пушкина, дом 25/5.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Инспекцией запрещается вступать в договорные отношения с субъектами предпринимательства на предмет выполнения обязанностей, являющихся функциями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 приносящей ему доходы, доходы, полученные от такой деятельности, направляются в доход республиканского бюджета.</w:t>
      </w:r>
    </w:p>
    <w:bookmarkEnd w:id="46"/>
    <w:bookmarkStart w:name="z11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выдача, приостановление действия разрешения на специальное водопользование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местных исполнительных органов областей относящихся к соответствующему бассейну по рациональному использованию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предпроектные документации, проектов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рыбохозйяственных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рыбоводные и мелиоративно-технические мероприятия, обеспечивающие улучшения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о предоставлении водных объектов в обособленное и совместное пользование и условий водопользования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сведений,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утверждении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местными исполнительными органами областей относящихся к соответствующему бассейну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пломбирование и регистрация приборов учета воды,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забора воды и вододеления по межобластным и межрегиональным водным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режимом работы водохранилищ совместного пользования, крупных водохранилищ межотраслевого и межобластного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забора воды и вододеления по межобластным и межрегиональным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нарушения водного законодательства Республики Казахстан предъявление в суд исков о возмещении ущерба, нанесенного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48"/>
    <w:bookmarkStart w:name="z11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инспекции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в порядке установленном законодательством Республики Казахстан, от физических, должностных и юридических лиц сведения, необходимые для выяснения состояния использования и охраны водных ресурсов, в том числе данные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проектов законодательных и иных нормативных правовых актов, регламентирующих отношения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к виновным лицам иск о возмещении ущерба, причиненного нарушением водного законодательства Республики Казахстан.</w:t>
      </w:r>
    </w:p>
    <w:bookmarkEnd w:id="50"/>
    <w:bookmarkStart w:name="z12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не вправе самостоятельно отчуждать или иным способом распоряжаться закрепленным за ним имуществом.</w:t>
      </w:r>
    </w:p>
    <w:bookmarkEnd w:id="52"/>
    <w:bookmarkStart w:name="z12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назначает на должности и освобождает от должностей заместителей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направляемые от имени инспекции подписываются руководителем или его заместителями в пределах компетенции. В случае отсутствия руководителя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осуществление общего руководства деятельностью инспекция возлагается на одного из заместителей руководителя, который несет персональную ответственность за выполнение возложенных на инспекции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отсутствии руководителя и его заместителей возложение обязанности руководителя возлагается на одного из сотрудников Комитета или на руководителя отдела инспекции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 определяет обязанности и полномочия, должностные инструкций а также решает вопросы командирования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решает вопросы командирования, предоставления отпусков, подготовки (переподготовки),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инспекции в государственных органах и иных организациях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</w:p>
    <w:bookmarkEnd w:id="54"/>
    <w:bookmarkStart w:name="z13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осуществляются в соответствии с законодательством Республики Казахстан.</w:t>
      </w:r>
    </w:p>
    <w:bookmarkEnd w:id="56"/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2014 года № 18-Ө</w:t>
      </w:r>
    </w:p>
    <w:bookmarkEnd w:id="57"/>
    <w:bookmarkStart w:name="z13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«Нура-Сарысуская</w:t>
      </w:r>
      <w:r>
        <w:br/>
      </w:r>
      <w:r>
        <w:rPr>
          <w:rFonts w:ascii="Times New Roman"/>
          <w:b/>
          <w:i w:val="false"/>
          <w:color w:val="000000"/>
        </w:rPr>
        <w:t>
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
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 и водных ресурсов Республики Казахстан»</w:t>
      </w:r>
    </w:p>
    <w:bookmarkEnd w:id="58"/>
    <w:bookmarkStart w:name="z13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«Нура-Сарысуская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 (далее - инспекция) является территориальным органом Комитета по водным ресурсам Министерства окружающей среды и водных ресурсов Республики Казахстан (далее - Комитет),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отделы или представителей в Карагандинской, Акмолинской, Кызылординской и Южно-Казахстанской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пределах своей компетенции осуществляет реализационные и контрольные функции в области регулирования использования и охраны водного фонда в пределах закрепленных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 - Республиканское государственное учреждение «Нура-Сарысуская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инспекции: Республика Казахстан, индекс 100000, город Караганда, район имени Казыбек Би, улица Алиханова дом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 приносящей ему доходы, средства, полученные от такой деятельности, направляются в доход республиканского бюджета.</w:t>
      </w:r>
    </w:p>
    <w:bookmarkEnd w:id="60"/>
    <w:bookmarkStart w:name="z14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61"/>
    <w:bookmarkStart w:name="z1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выдача, приостановление действия разрешения на специальное водопользование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местных исполнительных органов областей относящихся к соответствующему бассейну по рациональному использованию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документацию, проекты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предоставлении водных объектов в обособленное и совместное пользование и условия водопользования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сведений,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утверждении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местными исполнительными органами областей относящихся к соответствующему бассейну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пломбирование и регистрация приборов учета воды,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забора воды и вододеления по межобластным и межрегиональным водным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режимом работы водохранилищ совместного пользования, крупных водохранилищ межотраслевого и межобластного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забора воды и вододеления по межобластным и межрегиональным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нарушения водного законодательства Республики Казахстан предъявление в суд исков о возмещении ущерба, нанесенного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62"/>
    <w:bookmarkStart w:name="z14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инспекции</w:t>
      </w:r>
    </w:p>
    <w:bookmarkEnd w:id="63"/>
    <w:bookmarkStart w:name="z1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в порядке установленном законодательством Республики Казахстан, от физических, должностных и юридических лиц сведения, необходимые для выяснения состояния использования и охраны водных ресурсов, в том числе данные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проектов законодательных и иных нормативных правовых актов, регламентирующих отношения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к виновным лицам иск о возмещении ущерба, причиненного нарушением водного законодательства Республики Казахстан.</w:t>
      </w:r>
    </w:p>
    <w:bookmarkEnd w:id="64"/>
    <w:bookmarkStart w:name="z1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65"/>
    <w:bookmarkStart w:name="z1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не вправе самостоятельно отчуждать или иным способом распоряжаться закрепленным за ним имуществом.</w:t>
      </w:r>
    </w:p>
    <w:bookmarkEnd w:id="66"/>
    <w:bookmarkStart w:name="z15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67"/>
    <w:bookmarkStart w:name="z1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назначает на должности и освобождает от должностей заместителей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направляемые от имени инспекции подписываются руководителем или его заместителями в пределах компетенции. В случае отсутствия руководителя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осуществление общего руководства деятельностью инспекция возлагается на одного из заместителей руководителя, который несет персональную ответственность за выполнение возложенных на инспекции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отсутствии руководителя и его заместителей возложение обязанности руководителя возлагается на одного из сотрудников Комитета или на руководителя отдела инспекции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 определяет обязанности и полномочия, должностные инструкции а также решает вопросы командирования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решает вопросы командирования, предоставления отпусков, подготовки (переподготовки),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</w:p>
    <w:bookmarkEnd w:id="68"/>
    <w:bookmarkStart w:name="z16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69"/>
    <w:bookmarkStart w:name="z16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осуществляются в соответствии с законодательством Республики Казахстан.</w:t>
      </w:r>
    </w:p>
    <w:bookmarkEnd w:id="70"/>
    <w:bookmarkStart w:name="z1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2014 года № 18-Ө</w:t>
      </w:r>
    </w:p>
    <w:bookmarkEnd w:id="71"/>
    <w:bookmarkStart w:name="z16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«Тобол-Торгайская</w:t>
      </w:r>
      <w:r>
        <w:br/>
      </w:r>
      <w:r>
        <w:rPr>
          <w:rFonts w:ascii="Times New Roman"/>
          <w:b/>
          <w:i w:val="false"/>
          <w:color w:val="000000"/>
        </w:rPr>
        <w:t>
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
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 и водных ресурсов Республики Казахстан»</w:t>
      </w:r>
    </w:p>
    <w:bookmarkEnd w:id="72"/>
    <w:bookmarkStart w:name="z16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«Тобол-Торгайская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 (далее - инспекция) является территориальным органом Комитета по водным ресурсам Министерства окружающей среды и водных ресурсов Республики Казахстан (далее - Комитет),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Инспекция в пределах своей компетенции осуществляет реализационные и контрольные функции в области регулирования использования и охраны водного фонда в пределах закрепленных територий.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 Республиканское государственное учреждение «Тобол-Торгайская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инспекции: Республика Казахстан, индекс 110000, город Костанай, улица Гоголя, дом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 приносящей ему доходы, доходы, полученные от такой деятельности, направляются в доход республиканского бюджета.</w:t>
      </w:r>
    </w:p>
    <w:bookmarkEnd w:id="74"/>
    <w:bookmarkStart w:name="z17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75"/>
    <w:bookmarkStart w:name="z1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Основная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выдача, приостановление действия разрешения на специальное водопользование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 местных исполнительных органов областей относящихся к соответствующему бассейну по рациональному использованию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документацию, проектов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рыбоводные и мелиоративно-технические мероприятия, обеспечивающие улучшения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предоставлении водных объектов в обособленное и совместное пользования и условия водопользования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сведения,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утверждении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местными исполнительными органами областей относящихся к соответствующему бассейну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пломбирование и регистрация приборов учета воды,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забора воды и вододеления по межобластным и межрегиональным, водным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режимом работы водохранилищ совместного пользования, крупных водохранилищ межотраслевого и межобластного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забора воды и вододеления по межобластным и межрегиональным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нарушения водного законодательства Республики Казахстан предъявление в суд исков о возмещении ущерба, нанесенного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76"/>
    <w:bookmarkStart w:name="z17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инспекции</w:t>
      </w:r>
    </w:p>
    <w:bookmarkEnd w:id="77"/>
    <w:bookmarkStart w:name="z1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в порядке установленном законодательством Республики Казахстан, от физических, должностных и юридических лиц сведения, необходимые для выяснения состояния использования и охраны водных ресурсов, в том числе данные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проектов законодательных и иных нормативных правовых актов, регламентирующих отношения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к виновным лицам иск о возмещении ущерба, причиненного нарушением водного законодательство Республики Казахстан.</w:t>
      </w:r>
    </w:p>
    <w:bookmarkEnd w:id="78"/>
    <w:bookmarkStart w:name="z17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79"/>
    <w:bookmarkStart w:name="z1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не вправе самостоятельно отчуждать или иным способом распоряжаться закрепленным за ним имуществом.</w:t>
      </w:r>
    </w:p>
    <w:bookmarkEnd w:id="80"/>
    <w:bookmarkStart w:name="z1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81"/>
    <w:bookmarkStart w:name="z1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назначает на должности и освобождает от должностей заместителей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направляемые от имени инспекции подписываются руководителем или его заместителями в пределах компетенции. В случае отсутствия руководителя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осуществление общего руководства деятельностью инспекция возлагается на одного из заместителей руководителя,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отсутствии руководителя и его заместителей возложение обязанности руководителя возлагается на одного из сотрудников Комитета или на руководителя отдела инспекции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 определяет обязанности и полномочия, должностные инструкции, также решает вопрос командирования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решает вопросы командирования, предоставления отпусков, подготовки (переподготовки), повышения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</w:t>
      </w:r>
    </w:p>
    <w:bookmarkEnd w:id="82"/>
    <w:bookmarkStart w:name="z1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83"/>
    <w:bookmarkStart w:name="z1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осуществляются в соответствии с законодательством Республики Казахстан.</w:t>
      </w:r>
    </w:p>
    <w:bookmarkEnd w:id="84"/>
    <w:bookmarkStart w:name="z1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2014 года № 18-Ө</w:t>
      </w:r>
    </w:p>
    <w:bookmarkEnd w:id="85"/>
    <w:bookmarkStart w:name="z1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«Жайык-Каспийская</w:t>
      </w:r>
      <w:r>
        <w:br/>
      </w:r>
      <w:r>
        <w:rPr>
          <w:rFonts w:ascii="Times New Roman"/>
          <w:b/>
          <w:i w:val="false"/>
          <w:color w:val="000000"/>
        </w:rPr>
        <w:t>
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
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 и водных ресурсов Республики Казахстан»</w:t>
      </w:r>
    </w:p>
    <w:bookmarkEnd w:id="86"/>
    <w:bookmarkStart w:name="z1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1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«Жайык-Каспийская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 (далее - инспекция) является территориальным органом Комитета по водным ресурсам Министерства окружающей среды и водных ресурсов Республики Казахстан (далее - Комитет),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отделы в Атырауской, Актюбинской, Западно-Казахстанской и Мангистауской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пределах своей компетенции осуществляет реализационные и контрольные функции в области регулирования использования и охраны водного фонда в пределах закрепленных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 Республиканское государственное учреждение «Жайык-Каспийская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инспекции: Республика Казахстан, индекс 060002, город Атырау, улица Абая, дом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 приносящей ему доходы, средства, полученные от такой деятельности, направляются в доход республиканского бюджета.</w:t>
      </w:r>
    </w:p>
    <w:bookmarkEnd w:id="88"/>
    <w:bookmarkStart w:name="z2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89"/>
    <w:bookmarkStart w:name="z2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выдача, приостановление действия разрешения на специальное водопользование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местных исполнительных органов областей относящихся к соответствующему бассейну по рациональному использованию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документацию, проекты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судоходства;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предоставлении водных объектов в обособленное и совместное пользование и условия водопользования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сведений,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утверждении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местными исполнительными органами областей относящихся к соответствующему бассейну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пломбирование и регистрация приборов учета воды,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забора воды и вододеления по межобластным и межрегиональным водным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режимом работы водохранилищ совместного пользования, крупных водохранилищ межотраслевого и межобластного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забора воды и вододеления по межобластным и межрегиональным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нарушения водного законодательства Республики Казахстан предъявление в суд исков о возмещении ущерба, нанесенного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90"/>
    <w:bookmarkStart w:name="z2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инспекции</w:t>
      </w:r>
    </w:p>
    <w:bookmarkEnd w:id="91"/>
    <w:bookmarkStart w:name="z2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в порядке установленном законодательством Республики Казахстан, от физических, должностных и юридических лиц сведения, необходимые для выяснения состояния использования и охраны водных ресурсов, в том числе данные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проектов законодательных и иных нормативных правовых актов, регламентирующих отношения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к виновным лицам иск о возмещении ущерба, причиненного нарушением водного законодательства Республики Казахстан.</w:t>
      </w:r>
    </w:p>
    <w:bookmarkEnd w:id="92"/>
    <w:bookmarkStart w:name="z2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93"/>
    <w:bookmarkStart w:name="z2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не вправе самостоятельно отчуждать или иным способом распоряжаться закрепленным за ним имуществом.</w:t>
      </w:r>
    </w:p>
    <w:bookmarkEnd w:id="94"/>
    <w:bookmarkStart w:name="z2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95"/>
    <w:bookmarkStart w:name="z2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назначает на должности и освобождает от должностей заместителей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направляемые от имени инспекции подписываются руководителем или его заместителями в пределах компетенции. В случае отсутствия руководителя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осуществление общего руководства деятельностью инспекция возлагается на одного из заместителей руководителя,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отсутствии руководителя и его заместителей возложение обязанности руководителя возлагается на одного из сотрудников Комитета или на руководителя отдела инспекции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 определяет обязанности и полномочия, должностные инструкций а также решает вопросы командирования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решает вопросы командирования, предоставления отпусков, подготовки (переподготовки),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</w:p>
    <w:bookmarkEnd w:id="96"/>
    <w:bookmarkStart w:name="z2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97"/>
    <w:bookmarkStart w:name="z2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осуществляются в соответствии с законодательством Республики Казахстан.</w:t>
      </w:r>
    </w:p>
    <w:bookmarkEnd w:id="98"/>
    <w:bookmarkStart w:name="z2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2014 года № 18-Ө</w:t>
      </w:r>
    </w:p>
    <w:bookmarkEnd w:id="99"/>
    <w:bookmarkStart w:name="z2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учреждения «Шу-Таласская</w:t>
      </w:r>
      <w:r>
        <w:br/>
      </w:r>
      <w:r>
        <w:rPr>
          <w:rFonts w:ascii="Times New Roman"/>
          <w:b/>
          <w:i w:val="false"/>
          <w:color w:val="000000"/>
        </w:rPr>
        <w:t>
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
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 и водных ресурсов Республики Казахстан»</w:t>
      </w:r>
    </w:p>
    <w:bookmarkEnd w:id="100"/>
    <w:bookmarkStart w:name="z22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1"/>
    <w:bookmarkStart w:name="z2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«Шу-Таласская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 (далее - инспекция) является территориальным органом Комитета по водным ресурсам Министерства окружающей среды и водных ресурсов Республики Казахстан (далее - Комитет), осуществляющим реализационные и контрольные функции в области регулирования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пределах своей компетенции осуществляет реализационные и контрольные функции в области регулирования использования и охраны водного фонда в пределах закрепленных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инспекции утверждается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инспекции: - Республиканское государственное учреждение «Шу-Таласская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инспекции: Республика Казахстан, индекс 080000, город Тараз, улица Сулейменова, дом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является учредительным документом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деятельности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 приносящей ему доходы, средства, полученные от такой деятельности, направляются в доход республиканского бюджета.</w:t>
      </w:r>
    </w:p>
    <w:bookmarkEnd w:id="102"/>
    <w:bookmarkStart w:name="z23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инспекции</w:t>
      </w:r>
    </w:p>
    <w:bookmarkEnd w:id="103"/>
    <w:bookmarkStart w:name="z2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управление водными ресурсами гидрографического бассейна на основе бассейнового принципа;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выдача, приостановление действия разрешения на специальное водопользование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местных исполнительных органов областей относящихся к соответствующему бассейну по рациональному использованию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определению мест строительства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документацию, проектов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водопользователей по сохранению, улучшению состояния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предоставлении водных объектов в обособленное и совместное пользование и условия водопользования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водопользования в разрезе водопользователей и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сведений,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и проведении конкурса по предоставлению водных объектов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утверждении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водохозяйственных балансов по соответствующему бассейну;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местными исполнительными органами областей относящихся к соответствующему бассейну и другими заинтересованными государственными органами по вопросам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по просвещению и воспитанию населения в деле рационального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пломбирование и регистрация приборов учета воды,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планов забора воды и вододеления по межобластным и межрегиональным водным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режимом работы водохранилищ совместного пользования, крупных водохранилищ межотраслевого и межобластного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соблюдением забора воды и вододеления по межобластным и межрегиональным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передачу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случае нарушения водного законодательства Республики Казахстан предъявление в суд исков о возмещении ущерба, нанесенного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104"/>
    <w:bookmarkStart w:name="z23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инспекции</w:t>
      </w:r>
    </w:p>
    <w:bookmarkEnd w:id="105"/>
    <w:bookmarkStart w:name="z2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Инспекция в пределах своих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в порядке установленном законодательством Республики Казахстан, от физических, должностных и юридических лиц сведения, необходимые для выяснения состояния использования и охраны водных ресурсов, в том числе данные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проектов законодательных и иных нормативных правовых актов, регламентирующих отношения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предъявлять к виновным лицам иск о возмещении ущерба, причиненного нарушением водного законодательства Республики Казахстан.</w:t>
      </w:r>
    </w:p>
    <w:bookmarkEnd w:id="106"/>
    <w:bookmarkStart w:name="z23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инспекции</w:t>
      </w:r>
    </w:p>
    <w:bookmarkEnd w:id="107"/>
    <w:bookmarkStart w:name="z2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Инспекция не вправе самостоятельно отчуждать или иным способом распоряжаться закрепленным за ним имуществом.</w:t>
      </w:r>
    </w:p>
    <w:bookmarkEnd w:id="108"/>
    <w:bookmarkStart w:name="z2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инспекции</w:t>
      </w:r>
    </w:p>
    <w:bookmarkEnd w:id="109"/>
    <w:bookmarkStart w:name="z2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секретарь назначает на должности и освобождает от должностей заместителей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организует и осуществляет руководство работой инспекции и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Документы, направляемые от имени инспекции подписываются руководителем или его заместителями в пределах компетенции. В случае отсутствия руководителя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осуществление общего руководства деятельностью инспекция возлагается на одного из заместителей руководителя, который несет персональную ответственность за выполнение возложенных на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отсутствии руководителя и его заместителей возложение обязанности руководителя возлагается на одного из сотрудников Комитета или на руководителя отдела инспекции в установленном законодательством порядке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 работников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и определяет обязанности и полномочия, должностные инструкции, а также решает вопросы командирования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поощрения на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решает вопросы командирования, предоставления отпусков, подготовки (переподготовки), повышения квалификации работников инспекций;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осуществляют общее руководство деятельностью инспекции и несет персональную ответственность за выполнение возложенных на инспекцию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возложенные руководителем инспекции.</w:t>
      </w:r>
    </w:p>
    <w:bookmarkEnd w:id="110"/>
    <w:bookmarkStart w:name="z24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инспекции</w:t>
      </w:r>
    </w:p>
    <w:bookmarkEnd w:id="111"/>
    <w:bookmarkStart w:name="z2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инспекции осуществляются в соответствии с законодательством Республики Казахстан.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