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7ac9" w14:textId="6bd7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адвокатской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января 2014 года № 38. Зарегистрирован в Министерстве юстиции Республики Казахстан 31 января 2014 года № 9115. Утратил силу приказом и.о. Министра юстиции Республики Казахстан от 26 мая 2015 года № 298</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26.05.2015 </w:t>
      </w:r>
      <w:r>
        <w:rPr>
          <w:rFonts w:ascii="Times New Roman"/>
          <w:b w:val="false"/>
          <w:i w:val="false"/>
          <w:color w:val="ff0000"/>
          <w:sz w:val="28"/>
        </w:rPr>
        <w:t>№ 298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подпункта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Регламент государственной услуги «Проведение аттестации на занятие адвокатской деятельностью»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Регламент государственной услуги «Выдача лицензии, переоформление, выдача дубликатов лицензии на занятие адвокатской деятельностью»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подпункт 14)</w:t>
      </w:r>
      <w:r>
        <w:rPr>
          <w:rFonts w:ascii="Times New Roman"/>
          <w:b w:val="false"/>
          <w:i w:val="false"/>
          <w:color w:val="000000"/>
          <w:sz w:val="28"/>
        </w:rPr>
        <w:t xml:space="preserve"> пункта 1 приказа Министра юстиции Республики Казахстан от 29 ноября 2012 года № 389 «Об утверждении регламентов электронных государственных услуг» (зарегистрирован в Реестре государственной регистрации нормативных правовых актов за № 8133).</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Б.Ш.</w:t>
      </w:r>
      <w:r>
        <w:br/>
      </w:r>
      <w:r>
        <w:rPr>
          <w:rFonts w:ascii="Times New Roman"/>
          <w:b w:val="false"/>
          <w:i w:val="false"/>
          <w:color w:val="000000"/>
          <w:sz w:val="28"/>
        </w:rPr>
        <w:t>
</w:t>
      </w:r>
      <w:r>
        <w:rPr>
          <w:rFonts w:ascii="Times New Roman"/>
          <w:b w:val="false"/>
          <w:i w:val="false"/>
          <w:color w:val="000000"/>
          <w:sz w:val="28"/>
        </w:rPr>
        <w:t>
      4.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38</w:t>
      </w:r>
    </w:p>
    <w:bookmarkEnd w:id="1"/>
    <w:bookmarkStart w:name="z10"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«Проведение аттестации на занятие адвокатской деятельностью»</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Государственная услуга «Проведение аттестации на занятие адвокатской деятельностью»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аттестации на занятие адвокатской деятельностью», утвержденного постановлением Правительства Республики Казахстан от 31 декабря 2013 года № 1558 (далее - Стандарт), территориальными органами юстиции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решение аттестационной </w:t>
      </w:r>
      <w:r>
        <w:rPr>
          <w:rFonts w:ascii="Times New Roman"/>
          <w:b w:val="false"/>
          <w:i w:val="false"/>
          <w:color w:val="000000"/>
          <w:sz w:val="28"/>
        </w:rPr>
        <w:t>комиссии</w:t>
      </w:r>
      <w:r>
        <w:rPr>
          <w:rFonts w:ascii="Times New Roman"/>
          <w:b w:val="false"/>
          <w:i w:val="false"/>
          <w:color w:val="000000"/>
          <w:sz w:val="28"/>
        </w:rPr>
        <w:t xml:space="preserve"> юстиции на занятие адвокатской деятельностью (далее - Комиссия) об аттестации либо о неаттестации. Выдача решения Комиссии осуществляется на бумажном носителе.</w:t>
      </w:r>
      <w:r>
        <w:br/>
      </w:r>
      <w:r>
        <w:rPr>
          <w:rFonts w:ascii="Times New Roman"/>
          <w:b w:val="false"/>
          <w:i w:val="false"/>
          <w:color w:val="000000"/>
          <w:sz w:val="28"/>
        </w:rPr>
        <w:t>
      Решение Комиссии о прохождении аттестации либо о неаттестации выдаются по формам, установленным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Стандарту, не позднее, чем на следующий день после проведения аттестации.</w:t>
      </w:r>
    </w:p>
    <w:bookmarkEnd w:id="4"/>
    <w:bookmarkStart w:name="z15"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5"/>
    <w:bookmarkStart w:name="z16"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w:t>
      </w:r>
      <w:r>
        <w:br/>
      </w:r>
      <w:r>
        <w:rPr>
          <w:rFonts w:ascii="Times New Roman"/>
          <w:b w:val="false"/>
          <w:i w:val="false"/>
          <w:color w:val="000000"/>
          <w:sz w:val="28"/>
        </w:rPr>
        <w:t>
      2) рассмотрение заявления руководителем услугодателя;</w:t>
      </w:r>
      <w:r>
        <w:br/>
      </w:r>
      <w:r>
        <w:rPr>
          <w:rFonts w:ascii="Times New Roman"/>
          <w:b w:val="false"/>
          <w:i w:val="false"/>
          <w:color w:val="000000"/>
          <w:sz w:val="28"/>
        </w:rPr>
        <w:t>
      3) рассмотрение заявления руководителем отдела по праворазъяснительной работе и оказанием юридических услуг населению;</w:t>
      </w:r>
      <w:r>
        <w:br/>
      </w:r>
      <w:r>
        <w:rPr>
          <w:rFonts w:ascii="Times New Roman"/>
          <w:b w:val="false"/>
          <w:i w:val="false"/>
          <w:color w:val="000000"/>
          <w:sz w:val="28"/>
        </w:rPr>
        <w:t>
      4) рассмотрение заявления и оформление уведомления о проведении аттестации на занятие адвокатской деятельностью специалистом отдела по праворазъяснительной работе и оказанием юридических услуг населению;</w:t>
      </w:r>
      <w:r>
        <w:br/>
      </w:r>
      <w:r>
        <w:rPr>
          <w:rFonts w:ascii="Times New Roman"/>
          <w:b w:val="false"/>
          <w:i w:val="false"/>
          <w:color w:val="000000"/>
          <w:sz w:val="28"/>
        </w:rPr>
        <w:t>
      5) подписание руководителем услугодателя уведомление о проведении аттестации на занятие адвокатской деятельностью;</w:t>
      </w:r>
      <w:r>
        <w:br/>
      </w:r>
      <w:r>
        <w:rPr>
          <w:rFonts w:ascii="Times New Roman"/>
          <w:b w:val="false"/>
          <w:i w:val="false"/>
          <w:color w:val="000000"/>
          <w:sz w:val="28"/>
        </w:rPr>
        <w:t>
      6) направление уведомления о проведении аттестации на занятие адвокатской деятельностью;</w:t>
      </w:r>
      <w:r>
        <w:br/>
      </w:r>
      <w:r>
        <w:rPr>
          <w:rFonts w:ascii="Times New Roman"/>
          <w:b w:val="false"/>
          <w:i w:val="false"/>
          <w:color w:val="000000"/>
          <w:sz w:val="28"/>
        </w:rPr>
        <w:t>
      7) проведение Комиссии </w:t>
      </w:r>
      <w:r>
        <w:rPr>
          <w:rFonts w:ascii="Times New Roman"/>
          <w:b w:val="false"/>
          <w:i w:val="false"/>
          <w:color w:val="000000"/>
          <w:sz w:val="28"/>
        </w:rPr>
        <w:t>аттестации</w:t>
      </w:r>
      <w:r>
        <w:rPr>
          <w:rFonts w:ascii="Times New Roman"/>
          <w:b w:val="false"/>
          <w:i w:val="false"/>
          <w:color w:val="000000"/>
          <w:sz w:val="28"/>
        </w:rPr>
        <w:t xml:space="preserve"> на занятие адвокатской деятельностью;</w:t>
      </w:r>
      <w:r>
        <w:br/>
      </w:r>
      <w:r>
        <w:rPr>
          <w:rFonts w:ascii="Times New Roman"/>
          <w:b w:val="false"/>
          <w:i w:val="false"/>
          <w:color w:val="000000"/>
          <w:sz w:val="28"/>
        </w:rPr>
        <w:t>
      8) оформление и выдача результата оказания государственной услуги Комиссией.</w:t>
      </w:r>
    </w:p>
    <w:bookmarkEnd w:id="6"/>
    <w:bookmarkStart w:name="z18" w:id="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
    <w:bookmarkStart w:name="z19" w:id="8"/>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отдела по праворазъяснительной работе и оказанию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оказанию юридических услуг населению;</w:t>
      </w:r>
      <w:r>
        <w:br/>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услугодателя в течение 1 (одного) рабочего дня со дня поступления документов, рассматривает заявление услугополучателя и отписывает руководителю отдела по праворазъяснительной работе и оказанию юридических услуг населению;</w:t>
      </w:r>
      <w:r>
        <w:br/>
      </w:r>
      <w:r>
        <w:rPr>
          <w:rFonts w:ascii="Times New Roman"/>
          <w:b w:val="false"/>
          <w:i w:val="false"/>
          <w:color w:val="000000"/>
          <w:sz w:val="28"/>
        </w:rPr>
        <w:t>
      3) руководитель отдела по праворазъяснительной работе и оказанию юридических услуг населению в течение 1 (одного) рабочего дня со дня поступления документов, рассматривает заявление услугополучателя на соответствие предъявляемым требованиям, согласовывает регистрацию и отписывает специалисту отдела по праворазъяснительной работе и оказанию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оказанию юридических услуг населению в течение 5 (пяти) рабочих дней осуществляет рассмотрение заявления услугополучателя, и оформляет уведомление о проведении аттестации на занятие адвокатской деятельностью;</w:t>
      </w:r>
      <w:r>
        <w:br/>
      </w:r>
      <w:r>
        <w:rPr>
          <w:rFonts w:ascii="Times New Roman"/>
          <w:b w:val="false"/>
          <w:i w:val="false"/>
          <w:color w:val="000000"/>
          <w:sz w:val="28"/>
        </w:rPr>
        <w:t>
      5) руководитель услугодателя в течение 1 (одного) рабочего дня подписывает уведомление о проведении аттестации на занятие адвокатской деятельностью;</w:t>
      </w:r>
      <w:r>
        <w:br/>
      </w:r>
      <w:r>
        <w:rPr>
          <w:rFonts w:ascii="Times New Roman"/>
          <w:b w:val="false"/>
          <w:i w:val="false"/>
          <w:color w:val="000000"/>
          <w:sz w:val="28"/>
        </w:rPr>
        <w:t>
      6) сотрудник канцелярии услугодателя в течение 1 (одного) рабочего дня направляет услугополучателю уведомление о проведении аттестации на занятие адвокатской деятельностью;</w:t>
      </w:r>
      <w:r>
        <w:br/>
      </w:r>
      <w:r>
        <w:rPr>
          <w:rFonts w:ascii="Times New Roman"/>
          <w:b w:val="false"/>
          <w:i w:val="false"/>
          <w:color w:val="000000"/>
          <w:sz w:val="28"/>
        </w:rPr>
        <w:t>
      7) Комиссия проводит аттестацию на занятие адвокатской деятельностью;</w:t>
      </w:r>
      <w:r>
        <w:br/>
      </w:r>
      <w:r>
        <w:rPr>
          <w:rFonts w:ascii="Times New Roman"/>
          <w:b w:val="false"/>
          <w:i w:val="false"/>
          <w:color w:val="000000"/>
          <w:sz w:val="28"/>
        </w:rPr>
        <w:t>
      8) Выдача результата оказания государственной услуги услугополучателю осуществляется с момента сдачи аттестации на занятие адвокатской деятельностью.</w:t>
      </w:r>
      <w:r>
        <w:br/>
      </w:r>
      <w:r>
        <w:rPr>
          <w:rFonts w:ascii="Times New Roman"/>
          <w:b w:val="false"/>
          <w:i w:val="false"/>
          <w:color w:val="000000"/>
          <w:sz w:val="28"/>
        </w:rPr>
        <w:t>
</w:t>
      </w:r>
      <w:r>
        <w:rPr>
          <w:rFonts w:ascii="Times New Roman"/>
          <w:b w:val="false"/>
          <w:i w:val="false"/>
          <w:color w:val="000000"/>
          <w:sz w:val="28"/>
        </w:rPr>
        <w:t>
      8.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19.06.2014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9 в соответствии с приказом Министра юстиции РК от 19.06.2014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22"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аттестации на занятие </w:t>
      </w:r>
      <w:r>
        <w:br/>
      </w:r>
      <w:r>
        <w:rPr>
          <w:rFonts w:ascii="Times New Roman"/>
          <w:b w:val="false"/>
          <w:i w:val="false"/>
          <w:color w:val="000000"/>
          <w:sz w:val="28"/>
        </w:rPr>
        <w:t xml:space="preserve">
адвокатской деятельностью»    </w:t>
      </w:r>
    </w:p>
    <w:bookmarkEnd w:id="9"/>
    <w:p>
      <w:pPr>
        <w:spacing w:after="0"/>
        <w:ind w:left="0"/>
        <w:jc w:val="both"/>
      </w:pPr>
      <w:r>
        <w:rPr>
          <w:rFonts w:ascii="Times New Roman"/>
          <w:b/>
          <w:i w:val="false"/>
          <w:color w:val="000000"/>
          <w:sz w:val="28"/>
        </w:rPr>
        <w:t>        Текстовое табличное описание последовательности</w:t>
      </w:r>
      <w:r>
        <w:br/>
      </w:r>
      <w:r>
        <w:rPr>
          <w:rFonts w:ascii="Times New Roman"/>
          <w:b w:val="false"/>
          <w:i w:val="false"/>
          <w:color w:val="000000"/>
          <w:sz w:val="28"/>
        </w:rPr>
        <w:t>
</w:t>
      </w:r>
      <w:r>
        <w:rPr>
          <w:rFonts w:ascii="Times New Roman"/>
          <w:b/>
          <w:i w:val="false"/>
          <w:color w:val="000000"/>
          <w:sz w:val="28"/>
        </w:rPr>
        <w:t>        процедур (действий), взаимодействий структурных</w:t>
      </w:r>
      <w:r>
        <w:br/>
      </w:r>
      <w:r>
        <w:rPr>
          <w:rFonts w:ascii="Times New Roman"/>
          <w:b w:val="false"/>
          <w:i w:val="false"/>
          <w:color w:val="000000"/>
          <w:sz w:val="28"/>
        </w:rPr>
        <w:t>
</w:t>
      </w:r>
      <w:r>
        <w:rPr>
          <w:rFonts w:ascii="Times New Roman"/>
          <w:b/>
          <w:i w:val="false"/>
          <w:color w:val="000000"/>
          <w:sz w:val="28"/>
        </w:rPr>
        <w:t>       подразделений (работников) услугодателя в процессе</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 в соответствии с приказом Министра юстиции РК от 19.06.2014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0"/>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r>
        <w:br/>
      </w:r>
      <w:r>
        <w:rPr>
          <w:rFonts w:ascii="Times New Roman"/>
          <w:b w:val="false"/>
          <w:i w:val="false"/>
          <w:color w:val="000000"/>
          <w:sz w:val="28"/>
        </w:rPr>
        <w:t>
</w:t>
      </w:r>
      <w:r>
        <w:rPr>
          <w:rFonts w:ascii="Times New Roman"/>
          <w:b/>
          <w:i w:val="false"/>
          <w:color w:val="000000"/>
          <w:sz w:val="28"/>
        </w:rPr>
        <w:t>(далее - СФЕ)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560"/>
        <w:gridCol w:w="2987"/>
        <w:gridCol w:w="2419"/>
        <w:gridCol w:w="2419"/>
        <w:gridCol w:w="17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услугодателя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оказанию юридических услуг населению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оказанию юридических услуг населению</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 юстиции на занятие адвокатской деятельностью</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w:t>
            </w:r>
            <w:r>
              <w:br/>
            </w:r>
            <w:r>
              <w:rPr>
                <w:rFonts w:ascii="Times New Roman"/>
                <w:b w:val="false"/>
                <w:i w:val="false"/>
                <w:color w:val="000000"/>
                <w:sz w:val="20"/>
              </w:rPr>
              <w:t>
</w:t>
            </w:r>
            <w:r>
              <w:rPr>
                <w:rFonts w:ascii="Times New Roman"/>
                <w:b w:val="false"/>
                <w:i w:val="false"/>
                <w:color w:val="000000"/>
                <w:sz w:val="20"/>
              </w:rPr>
              <w:t>указанием даты</w:t>
            </w:r>
            <w:r>
              <w:br/>
            </w:r>
            <w:r>
              <w:rPr>
                <w:rFonts w:ascii="Times New Roman"/>
                <w:b w:val="false"/>
                <w:i w:val="false"/>
                <w:color w:val="000000"/>
                <w:sz w:val="20"/>
              </w:rPr>
              <w:t>
</w:t>
            </w:r>
            <w:r>
              <w:rPr>
                <w:rFonts w:ascii="Times New Roman"/>
                <w:b w:val="false"/>
                <w:i w:val="false"/>
                <w:color w:val="000000"/>
                <w:sz w:val="20"/>
              </w:rPr>
              <w:t>поступления и</w:t>
            </w:r>
            <w:r>
              <w:br/>
            </w:r>
            <w:r>
              <w:rPr>
                <w:rFonts w:ascii="Times New Roman"/>
                <w:b w:val="false"/>
                <w:i w:val="false"/>
                <w:color w:val="000000"/>
                <w:sz w:val="20"/>
              </w:rPr>
              <w:t>
</w:t>
            </w:r>
            <w:r>
              <w:rPr>
                <w:rFonts w:ascii="Times New Roman"/>
                <w:b w:val="false"/>
                <w:i w:val="false"/>
                <w:color w:val="000000"/>
                <w:sz w:val="20"/>
              </w:rPr>
              <w:t>входящего</w:t>
            </w:r>
            <w:r>
              <w:br/>
            </w:r>
            <w:r>
              <w:rPr>
                <w:rFonts w:ascii="Times New Roman"/>
                <w:b w:val="false"/>
                <w:i w:val="false"/>
                <w:color w:val="000000"/>
                <w:sz w:val="20"/>
              </w:rPr>
              <w:t>
</w:t>
            </w:r>
            <w:r>
              <w:rPr>
                <w:rFonts w:ascii="Times New Roman"/>
                <w:b w:val="false"/>
                <w:i w:val="false"/>
                <w:color w:val="000000"/>
                <w:sz w:val="20"/>
              </w:rPr>
              <w:t>номера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 xml:space="preserve">заявления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предоставленного перечня 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уведомления о проведении аттестации на занятие адвокатской деятельностью</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аттестации на занятие адвокатской деятельностью</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с проставлением</w:t>
            </w:r>
            <w:r>
              <w:br/>
            </w:r>
            <w:r>
              <w:rPr>
                <w:rFonts w:ascii="Times New Roman"/>
                <w:b w:val="false"/>
                <w:i w:val="false"/>
                <w:color w:val="000000"/>
                <w:sz w:val="20"/>
              </w:rPr>
              <w:t>
</w:t>
            </w:r>
            <w:r>
              <w:rPr>
                <w:rFonts w:ascii="Times New Roman"/>
                <w:b w:val="false"/>
                <w:i w:val="false"/>
                <w:color w:val="000000"/>
                <w:sz w:val="20"/>
              </w:rPr>
              <w:t>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регистрационного штампа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 в отделе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оформленное уведомление о проведении аттестации на занятие адвокатской деятельностью</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оформленный результат государственный услуги</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рабочих дней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сдачи аттестации на занятие адвокатской деятельностью</w:t>
            </w:r>
          </w:p>
        </w:tc>
      </w:tr>
    </w:tbl>
    <w:bookmarkStart w:name="z24" w:id="11"/>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2847"/>
        <w:gridCol w:w="2921"/>
        <w:gridCol w:w="2931"/>
        <w:gridCol w:w="238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Канцелярии</w:t>
            </w:r>
            <w:r>
              <w:br/>
            </w:r>
            <w:r>
              <w:rPr>
                <w:rFonts w:ascii="Times New Roman"/>
                <w:b w:val="false"/>
                <w:i w:val="false"/>
                <w:color w:val="000000"/>
                <w:sz w:val="20"/>
              </w:rPr>
              <w:t>
</w:t>
            </w:r>
            <w:r>
              <w:rPr>
                <w:rFonts w:ascii="Times New Roman"/>
                <w:b w:val="false"/>
                <w:i w:val="false"/>
                <w:color w:val="000000"/>
                <w:sz w:val="20"/>
              </w:rPr>
              <w:t>услугодателя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 юстиции на занятие адвокатской деятельностью</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 и</w:t>
            </w:r>
            <w:r>
              <w:br/>
            </w:r>
            <w:r>
              <w:rPr>
                <w:rFonts w:ascii="Times New Roman"/>
                <w:b w:val="false"/>
                <w:i w:val="false"/>
                <w:color w:val="000000"/>
                <w:sz w:val="20"/>
              </w:rPr>
              <w:t>
</w:t>
            </w:r>
            <w:r>
              <w:rPr>
                <w:rFonts w:ascii="Times New Roman"/>
                <w:b w:val="false"/>
                <w:i w:val="false"/>
                <w:color w:val="000000"/>
                <w:sz w:val="20"/>
              </w:rPr>
              <w:t>перечня необходимых,</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заявление в 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Рассмотрение</w:t>
            </w:r>
            <w:r>
              <w:br/>
            </w:r>
            <w:r>
              <w:rPr>
                <w:rFonts w:ascii="Times New Roman"/>
                <w:b w:val="false"/>
                <w:i w:val="false"/>
                <w:color w:val="000000"/>
                <w:sz w:val="20"/>
              </w:rPr>
              <w:t>
</w:t>
            </w:r>
            <w:r>
              <w:rPr>
                <w:rFonts w:ascii="Times New Roman"/>
                <w:b w:val="false"/>
                <w:i w:val="false"/>
                <w:color w:val="000000"/>
                <w:sz w:val="20"/>
              </w:rPr>
              <w:t>заявления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Рассмотрение</w:t>
            </w:r>
            <w:r>
              <w:br/>
            </w:r>
            <w:r>
              <w:rPr>
                <w:rFonts w:ascii="Times New Roman"/>
                <w:b w:val="false"/>
                <w:i w:val="false"/>
                <w:color w:val="000000"/>
                <w:sz w:val="20"/>
              </w:rPr>
              <w:t>
</w:t>
            </w:r>
            <w:r>
              <w:rPr>
                <w:rFonts w:ascii="Times New Roman"/>
                <w:b w:val="false"/>
                <w:i w:val="false"/>
                <w:color w:val="000000"/>
                <w:sz w:val="20"/>
              </w:rPr>
              <w:t>предоставленного</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Оформление письма на уведомления о проведении аттестации на занятие адвокатской деятельностью.</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аттестации на занятие адвокатской деятельностью.</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Направление</w:t>
            </w:r>
            <w:r>
              <w:br/>
            </w:r>
            <w:r>
              <w:rPr>
                <w:rFonts w:ascii="Times New Roman"/>
                <w:b w:val="false"/>
                <w:i w:val="false"/>
                <w:color w:val="000000"/>
                <w:sz w:val="20"/>
              </w:rPr>
              <w:t>
</w:t>
            </w:r>
            <w:r>
              <w:rPr>
                <w:rFonts w:ascii="Times New Roman"/>
                <w:b w:val="false"/>
                <w:i w:val="false"/>
                <w:color w:val="000000"/>
                <w:sz w:val="20"/>
              </w:rPr>
              <w:t>уведомления о проведении аттестации на занятие адвокатской деятельностью.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Подписание</w:t>
            </w:r>
            <w:r>
              <w:br/>
            </w:r>
            <w:r>
              <w:rPr>
                <w:rFonts w:ascii="Times New Roman"/>
                <w:b w:val="false"/>
                <w:i w:val="false"/>
                <w:color w:val="000000"/>
                <w:sz w:val="20"/>
              </w:rPr>
              <w:t>
</w:t>
            </w:r>
            <w:r>
              <w:rPr>
                <w:rFonts w:ascii="Times New Roman"/>
                <w:b w:val="false"/>
                <w:i w:val="false"/>
                <w:color w:val="000000"/>
                <w:sz w:val="20"/>
              </w:rPr>
              <w:t>уведомления о проведении аттестации на занятие адвокатской деятельностью.</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Выдача результата государственной услуги</w:t>
            </w:r>
          </w:p>
        </w:tc>
      </w:tr>
    </w:tbl>
    <w:bookmarkStart w:name="z25"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аттестации на занятие </w:t>
      </w:r>
      <w:r>
        <w:br/>
      </w:r>
      <w:r>
        <w:rPr>
          <w:rFonts w:ascii="Times New Roman"/>
          <w:b w:val="false"/>
          <w:i w:val="false"/>
          <w:color w:val="000000"/>
          <w:sz w:val="28"/>
        </w:rPr>
        <w:t xml:space="preserve">
адвокатской деятельностью»    </w:t>
      </w:r>
    </w:p>
    <w:bookmarkEnd w:id="12"/>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«Проведение аттестации на занятие адвокатской деятельностью»</w:t>
      </w:r>
    </w:p>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юстиции РК от 19.06.2014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*При оказании услуги через территориальные подразделения</w:t>
      </w:r>
      <w:r>
        <w:br/>
      </w:r>
      <w:r>
        <w:rPr>
          <w:rFonts w:ascii="Times New Roman"/>
          <w:b w:val="false"/>
          <w:i w:val="false"/>
          <w:color w:val="000000"/>
          <w:sz w:val="28"/>
        </w:rPr>
        <w:t>
</w:t>
      </w:r>
      <w:r>
        <w:rPr>
          <w:rFonts w:ascii="Times New Roman"/>
          <w:b w:val="false"/>
          <w:i/>
          <w:color w:val="000000"/>
          <w:sz w:val="28"/>
        </w:rPr>
        <w:t>органов юстиции (Департаменты юстиции областей гг. Астана и Алматы)</w:t>
      </w:r>
    </w:p>
    <w:p>
      <w:pPr>
        <w:spacing w:after="0"/>
        <w:ind w:left="0"/>
        <w:jc w:val="both"/>
      </w:pPr>
      <w:r>
        <w:drawing>
          <wp:inline distT="0" distB="0" distL="0" distR="0">
            <wp:extent cx="10414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0" cy="6083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1392"/>
        <w:gridCol w:w="585"/>
        <w:gridCol w:w="11823"/>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начало или завершение оказания государственной услуги;</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5715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процедуры (действия) услугополучателя и (или) СФЕ;</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53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558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вариант выбора;</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177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переход к следующей процедуре (действию).</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ЕСЭДО – Единая система электронного документооборота государственных органов;</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ИС «Е-лицензирование» – Информационная система «Е-лицензирование»;</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ПЭП - Портал «Электронное правительство».</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 – Государственный орган.</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ИС СУ ГП РК – Информационная система Специальных учетов Генеральной Прокуратуры</w:t>
            </w:r>
          </w:p>
        </w:tc>
      </w:tr>
    </w:tbl>
    <w:bookmarkStart w:name="z26"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38</w:t>
      </w:r>
    </w:p>
    <w:bookmarkEnd w:id="13"/>
    <w:bookmarkStart w:name="z27"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занятие адвокатской деятельностью»</w:t>
      </w:r>
    </w:p>
    <w:bookmarkEnd w:id="14"/>
    <w:bookmarkStart w:name="z28" w:id="15"/>
    <w:p>
      <w:pPr>
        <w:spacing w:after="0"/>
        <w:ind w:left="0"/>
        <w:jc w:val="left"/>
      </w:pPr>
      <w:r>
        <w:rPr>
          <w:rFonts w:ascii="Times New Roman"/>
          <w:b/>
          <w:i w:val="false"/>
          <w:color w:val="000000"/>
        </w:rPr>
        <w:t xml:space="preserve"> 
1. Общие положения</w:t>
      </w:r>
    </w:p>
    <w:bookmarkEnd w:id="15"/>
    <w:bookmarkStart w:name="z29" w:id="16"/>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занятие адвокатской деятельностью»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занятие адвокатской деятельностью», утвержденного постановлением Правительства Республики Казахстан от 31 декабря 2013 года № 1558 (далее - Стандарт) Комитетом регистрационной службы и оказания правовой помощи Министерства юстиции Республики Казахстан (далее – услугодатель), в том числе через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дубликата лицензии на занятие адвокатской деятельностью (в электронном виде) либо мотивированный ответ об отказе в оказании государственной услуги.</w:t>
      </w:r>
    </w:p>
    <w:bookmarkEnd w:id="16"/>
    <w:bookmarkStart w:name="z32" w:id="1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17"/>
    <w:bookmarkStart w:name="z33" w:id="1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в канцелярии услугодателя;</w:t>
      </w:r>
      <w:r>
        <w:br/>
      </w:r>
      <w:r>
        <w:rPr>
          <w:rFonts w:ascii="Times New Roman"/>
          <w:b w:val="false"/>
          <w:i w:val="false"/>
          <w:color w:val="000000"/>
          <w:sz w:val="28"/>
        </w:rPr>
        <w:t>
      2) рассмотрение заявления руководителем управления оказания юридических услуг и лицензирования;</w:t>
      </w:r>
      <w:r>
        <w:br/>
      </w:r>
      <w:r>
        <w:rPr>
          <w:rFonts w:ascii="Times New Roman"/>
          <w:b w:val="false"/>
          <w:i w:val="false"/>
          <w:color w:val="000000"/>
          <w:sz w:val="28"/>
        </w:rPr>
        <w:t>
      3) рассмотрение заявления и оформление результата оказания государственной услуги экспертом управления оказания юридических услуг и лицензирования;</w:t>
      </w:r>
      <w:r>
        <w:br/>
      </w:r>
      <w:r>
        <w:rPr>
          <w:rFonts w:ascii="Times New Roman"/>
          <w:b w:val="false"/>
          <w:i w:val="false"/>
          <w:color w:val="000000"/>
          <w:sz w:val="28"/>
        </w:rPr>
        <w:t>
      4) подписание результата оказания государственной услуги руководителем услугодателя;</w:t>
      </w:r>
      <w:r>
        <w:br/>
      </w:r>
      <w:r>
        <w:rPr>
          <w:rFonts w:ascii="Times New Roman"/>
          <w:b w:val="false"/>
          <w:i w:val="false"/>
          <w:color w:val="000000"/>
          <w:sz w:val="28"/>
        </w:rPr>
        <w:t>
      5) направление результата оказания государственной услуги услугополучателю.</w:t>
      </w:r>
    </w:p>
    <w:bookmarkEnd w:id="18"/>
    <w:bookmarkStart w:name="z35" w:id="1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19"/>
    <w:bookmarkStart w:name="z36" w:id="20"/>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управления оказания юридических услуг и лицензирования;</w:t>
      </w:r>
      <w:r>
        <w:br/>
      </w:r>
      <w:r>
        <w:rPr>
          <w:rFonts w:ascii="Times New Roman"/>
          <w:b w:val="false"/>
          <w:i w:val="false"/>
          <w:color w:val="000000"/>
          <w:sz w:val="28"/>
        </w:rPr>
        <w:t>
      4) эксперт управления оказания юридических услуг и лицензирования.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 оказания юридических услуг и лицензирование,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управления оказания юридических услуг и лицензирования в течение 1 (одного) рабочего дня со дня регистрации документов отписывает эксперту управления оказания юридических услуг и лицензирования;</w:t>
      </w:r>
      <w:r>
        <w:br/>
      </w:r>
      <w:r>
        <w:rPr>
          <w:rFonts w:ascii="Times New Roman"/>
          <w:b w:val="false"/>
          <w:i w:val="false"/>
          <w:color w:val="000000"/>
          <w:sz w:val="28"/>
        </w:rPr>
        <w:t>
      3) эксперт управления оказания юридических услуг и лицензирования с момента сдачи пакета документов услугодателю, рассматривает заявление услугополучателя, затем направляет на подписание руководителю услугодателя (при выдаче и переоформлении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 или дубликат лицензии;</w:t>
      </w:r>
      <w:r>
        <w:br/>
      </w:r>
      <w:r>
        <w:rPr>
          <w:rFonts w:ascii="Times New Roman"/>
          <w:b w:val="false"/>
          <w:i w:val="false"/>
          <w:color w:val="000000"/>
          <w:sz w:val="28"/>
        </w:rPr>
        <w:t>
      5) сотрудник канцелярии услугодателя в течение 1 (одного) рабочего дня направляет результат оказания государственной услуги через почту на адрес услугополучателя.</w:t>
      </w:r>
    </w:p>
    <w:bookmarkEnd w:id="20"/>
    <w:bookmarkStart w:name="z38" w:id="21"/>
    <w:p>
      <w:pPr>
        <w:spacing w:after="0"/>
        <w:ind w:left="0"/>
        <w:jc w:val="left"/>
      </w:pPr>
      <w:r>
        <w:rPr>
          <w:rFonts w:ascii="Times New Roman"/>
          <w:b/>
          <w:i w:val="false"/>
          <w:color w:val="000000"/>
        </w:rPr>
        <w:t xml:space="preserve"> 
4. Описание порядка взаимодействия и использования</w:t>
      </w:r>
      <w:r>
        <w:br/>
      </w:r>
      <w:r>
        <w:rPr>
          <w:rFonts w:ascii="Times New Roman"/>
          <w:b/>
          <w:i w:val="false"/>
          <w:color w:val="000000"/>
        </w:rPr>
        <w:t>
информационных систем в процессе оказания государственной</w:t>
      </w:r>
      <w:r>
        <w:br/>
      </w:r>
      <w:r>
        <w:rPr>
          <w:rFonts w:ascii="Times New Roman"/>
          <w:b/>
          <w:i w:val="false"/>
          <w:color w:val="000000"/>
        </w:rPr>
        <w:t>
услуги</w:t>
      </w:r>
    </w:p>
    <w:bookmarkEnd w:id="21"/>
    <w:bookmarkStart w:name="z39" w:id="2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запрос через портал, данный запрос отправляется на рассмотрение услугодателю.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переоформление, выдача дубликатов лицензии на занятие адвокатской деятельностью». Портал формирует первый шаг подачи запроса, автоматически заполняя данные об услугополучателе.</w:t>
      </w:r>
      <w:r>
        <w:br/>
      </w:r>
      <w:r>
        <w:rPr>
          <w:rFonts w:ascii="Times New Roman"/>
          <w:b w:val="false"/>
          <w:i w:val="false"/>
          <w:color w:val="000000"/>
          <w:sz w:val="28"/>
        </w:rPr>
        <w:t>
      Услугополучатель заполняет данные в всплывающих окнах:</w:t>
      </w:r>
      <w:r>
        <w:br/>
      </w:r>
      <w:r>
        <w:rPr>
          <w:rFonts w:ascii="Times New Roman"/>
          <w:b w:val="false"/>
          <w:i w:val="false"/>
          <w:color w:val="000000"/>
          <w:sz w:val="28"/>
        </w:rPr>
        <w:t>
      1)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w:t>
      </w:r>
      <w:r>
        <w:br/>
      </w:r>
      <w:r>
        <w:rPr>
          <w:rFonts w:ascii="Times New Roman"/>
          <w:b w:val="false"/>
          <w:i w:val="false"/>
          <w:color w:val="000000"/>
          <w:sz w:val="28"/>
        </w:rPr>
        <w:t>
      2) </w:t>
      </w:r>
      <w:r>
        <w:rPr>
          <w:rFonts w:ascii="Times New Roman"/>
          <w:b w:val="false"/>
          <w:i w:val="false"/>
          <w:color w:val="000000"/>
          <w:sz w:val="28"/>
        </w:rPr>
        <w:t>медицинские</w:t>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из наркологического и психиатрического диспансеров, выданные по местожительству услугополучателя с указанием сведений по всей Республике Казахстан (прикрепляется к электронному запросу в виде электронной сканированной копии);</w:t>
      </w:r>
      <w:r>
        <w:br/>
      </w:r>
      <w:r>
        <w:rPr>
          <w:rFonts w:ascii="Times New Roman"/>
          <w:b w:val="false"/>
          <w:i w:val="false"/>
          <w:color w:val="000000"/>
          <w:sz w:val="28"/>
        </w:rPr>
        <w:t>
      3) форма сведений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Стандарту;</w:t>
      </w:r>
      <w:r>
        <w:br/>
      </w:r>
      <w:r>
        <w:rPr>
          <w:rFonts w:ascii="Times New Roman"/>
          <w:b w:val="false"/>
          <w:i w:val="false"/>
          <w:color w:val="000000"/>
          <w:sz w:val="28"/>
        </w:rPr>
        <w:t>
      4) </w:t>
      </w:r>
      <w:r>
        <w:rPr>
          <w:rFonts w:ascii="Times New Roman"/>
          <w:b w:val="false"/>
          <w:i w:val="false"/>
          <w:color w:val="000000"/>
          <w:sz w:val="28"/>
        </w:rPr>
        <w:t>заключение</w:t>
      </w:r>
      <w:r>
        <w:rPr>
          <w:rFonts w:ascii="Times New Roman"/>
          <w:b w:val="false"/>
          <w:i w:val="false"/>
          <w:color w:val="000000"/>
          <w:sz w:val="28"/>
        </w:rPr>
        <w:t xml:space="preserve"> о прохождении стажировки (не представляется в случае оформления заключения в электронном виде).</w:t>
      </w:r>
      <w:r>
        <w:br/>
      </w:r>
      <w:r>
        <w:rPr>
          <w:rFonts w:ascii="Times New Roman"/>
          <w:b w:val="false"/>
          <w:i w:val="false"/>
          <w:color w:val="000000"/>
          <w:sz w:val="28"/>
        </w:rPr>
        <w:t>
      Услугополучатель сохраняет запрос, подписывая ее электронной цифровой подписью (далее –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услугодателя через портал при личном обращении услугополучателя в виде диаграммы в графической форме функционального взаимодействия информационных систем, задействованных в оказании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управления оказания юридических услуг и лицензирования;</w:t>
      </w:r>
      <w:r>
        <w:br/>
      </w:r>
      <w:r>
        <w:rPr>
          <w:rFonts w:ascii="Times New Roman"/>
          <w:b w:val="false"/>
          <w:i w:val="false"/>
          <w:color w:val="000000"/>
          <w:sz w:val="28"/>
        </w:rPr>
        <w:t>
      2) руководитель управления оказания юридических услуг и лицензирования в течение 1 (одного) рабочего дня со дня поступления документов отписывает эксперту управления оказания юридических услуг и лицензирования;</w:t>
      </w:r>
      <w:r>
        <w:br/>
      </w:r>
      <w:r>
        <w:rPr>
          <w:rFonts w:ascii="Times New Roman"/>
          <w:b w:val="false"/>
          <w:i w:val="false"/>
          <w:color w:val="000000"/>
          <w:sz w:val="28"/>
        </w:rPr>
        <w:t>
      3) эксперт управления оказания юридических услуг и лицензирование с момента получения запроса через портал, рассматривает запрос услугополучателя, затем направляет на подписание руководителю услугодателя (при выдаче и переоформлении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w:t>
      </w:r>
      <w:r>
        <w:br/>
      </w:r>
      <w:r>
        <w:rPr>
          <w:rFonts w:ascii="Times New Roman"/>
          <w:b w:val="false"/>
          <w:i w:val="false"/>
          <w:color w:val="000000"/>
          <w:sz w:val="28"/>
        </w:rPr>
        <w:t>
      Выдача результата оказания государственной услуги услугополучателю автоматически отправляется в личный кабинет услугополучателя.</w:t>
      </w:r>
      <w:r>
        <w:br/>
      </w:r>
      <w:r>
        <w:rPr>
          <w:rFonts w:ascii="Times New Roman"/>
          <w:b w:val="false"/>
          <w:i w:val="false"/>
          <w:color w:val="000000"/>
          <w:sz w:val="28"/>
        </w:rPr>
        <w:t>
</w:t>
      </w:r>
      <w:r>
        <w:rPr>
          <w:rFonts w:ascii="Times New Roman"/>
          <w:b w:val="false"/>
          <w:i w:val="false"/>
          <w:color w:val="000000"/>
          <w:sz w:val="28"/>
        </w:rPr>
        <w:t>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r>
        <w:br/>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4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занятие адвокатской деятельностью»</w:t>
      </w:r>
    </w:p>
    <w:bookmarkEnd w:id="23"/>
    <w:bookmarkStart w:name="z45" w:id="24"/>
    <w:p>
      <w:pPr>
        <w:spacing w:after="0"/>
        <w:ind w:left="0"/>
        <w:jc w:val="both"/>
      </w:pPr>
      <w:r>
        <w:rPr>
          <w:rFonts w:ascii="Times New Roman"/>
          <w:b w:val="false"/>
          <w:i w:val="false"/>
          <w:color w:val="000000"/>
          <w:sz w:val="28"/>
        </w:rPr>
        <w:t>
        </w:t>
      </w:r>
      <w:r>
        <w:rPr>
          <w:rFonts w:ascii="Times New Roman"/>
          <w:b/>
          <w:i w:val="false"/>
          <w:color w:val="000000"/>
          <w:sz w:val="28"/>
        </w:rPr>
        <w:t>Текстовое табличное описание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взаимодействий структурных подразделений</w:t>
      </w:r>
      <w:r>
        <w:br/>
      </w:r>
      <w:r>
        <w:rPr>
          <w:rFonts w:ascii="Times New Roman"/>
          <w:b w:val="false"/>
          <w:i w:val="false"/>
          <w:color w:val="000000"/>
          <w:sz w:val="28"/>
        </w:rPr>
        <w:t>
                </w:t>
      </w:r>
      <w:r>
        <w:rPr>
          <w:rFonts w:ascii="Times New Roman"/>
          <w:b/>
          <w:i w:val="false"/>
          <w:color w:val="000000"/>
          <w:sz w:val="28"/>
        </w:rPr>
        <w:t>(работников) услугодателя в процессе оказания</w:t>
      </w:r>
      <w:r>
        <w:br/>
      </w:r>
      <w:r>
        <w:rPr>
          <w:rFonts w:ascii="Times New Roman"/>
          <w:b w:val="false"/>
          <w:i w:val="false"/>
          <w:color w:val="000000"/>
          <w:sz w:val="28"/>
        </w:rPr>
        <w:t>
                           </w:t>
      </w:r>
      <w:r>
        <w:rPr>
          <w:rFonts w:ascii="Times New Roman"/>
          <w:b/>
          <w:i w:val="false"/>
          <w:color w:val="000000"/>
          <w:sz w:val="28"/>
        </w:rPr>
        <w:t>государственной услуги</w:t>
      </w:r>
      <w:r>
        <w:rPr>
          <w:rFonts w:ascii="Times New Roman"/>
          <w:b w:val="false"/>
          <w:i w:val="false"/>
          <w:color w:val="000000"/>
          <w:sz w:val="28"/>
        </w:rPr>
        <w:t>.</w:t>
      </w:r>
    </w:p>
    <w:bookmarkEnd w:id="24"/>
    <w:bookmarkStart w:name="z46" w:id="2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 (далее - СФЕ)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7"/>
        <w:gridCol w:w="2340"/>
        <w:gridCol w:w="2340"/>
        <w:gridCol w:w="4420"/>
        <w:gridCol w:w="2080"/>
        <w:gridCol w:w="38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 оказания юридических услуг и лицензирование</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 юридических услуг и лицензирование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УО</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Согласовывает регистрацию и отписывает эксперту управления оказания юридических услуг и лицензирование</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заявления услугополучателя внесение в реестр 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подписание лицензии, переоформление или дубликат лицензии.</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результат оказания государственной услуги через почту на адрес услугополучателя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резолюцией, содержащей сроки исполнения и ответственного исполнителя в управлении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реестр</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лицензии, переоформление или дубликат лицензии, выдача электронной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рабочих дней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Альтернативный процесс</w:t>
      </w:r>
      <w:r>
        <w:rPr>
          <w:rFonts w:ascii="Times New Roman"/>
          <w:b w:val="false"/>
          <w:i w:val="false"/>
          <w:color w:val="000000"/>
          <w:sz w:val="28"/>
        </w:rPr>
        <w:t>.</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100"/>
        <w:gridCol w:w="4629"/>
        <w:gridCol w:w="1939"/>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 оказания юридических услуг и лицензирование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 юридических услуг и лицензирование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УО</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 и перечня необходимых документов на выдачу лицензии, переоформление или дубликата лицензии,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Согласовывает регистрацию и отписывает эксперту управления оказания юридических услуг и лицензирование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Оформление заключения об отказе в выдаче свидетельства или дубликата свидетельства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Подписание заключения об отказе в выдаче лицензии, переоформление или дубликат лицензии</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Направляет заключения об отказе в выдаче лицензии, переоформление или дубликат лицензии на адрес услугополучателя</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Направляет заключения об отказе в выдаче лицензии, переоформление или дубликат лицензии в канцелярию</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7"/>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СФЕ через портал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930"/>
        <w:gridCol w:w="1063"/>
        <w:gridCol w:w="1063"/>
        <w:gridCol w:w="930"/>
        <w:gridCol w:w="797"/>
        <w:gridCol w:w="797"/>
        <w:gridCol w:w="1063"/>
        <w:gridCol w:w="930"/>
        <w:gridCol w:w="1063"/>
        <w:gridCol w:w="930"/>
        <w:gridCol w:w="1063"/>
        <w:gridCol w:w="1064"/>
        <w:gridCol w:w="1064"/>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ФЛ, ИС АИС СУ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портал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 в интернет-браузер компьютера получателя регистрационного свидетельства ЭЦП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об отказе в связи с имеющимися нарушениями в данных получателя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 услугу и формирует данные запроса прикреплением необходимых документов в электронном виде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Формирует сообщение о невозможности получения данных в связи с отсутствием данных услугополучателя, данных о судимости в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сообщение об отказе в связи с отсутствием оплаты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 для удостоверения (подписания) 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сообщения об отказе в связи с не подтверждением подлинности ЭЦП получателя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Удостоверение (подписание) запроса посредством ЭЦП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электронного документа заявление (запроса получателя и обработка запроса)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сообщения об отказе в связи с имеющимися нарушениями в данных получателя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документ</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формировании запроса.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об успешном завершении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сообщения об отказе в запрашиваемой электронной государственной услуге.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лицензия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 нарушения в данных получателя; 3 – если авторизация прошла успешно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если не оплатил; 7 – если оплатил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ЭЦП ошибка; 9 – если ЭЦП без ошибки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проверка услугодателем соответствия получателя квалификационным требованиям и основаниям для выдачи лицензии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занятие адвокатской деятельностью»</w:t>
      </w:r>
    </w:p>
    <w:bookmarkEnd w:id="28"/>
    <w:bookmarkStart w:name="z50" w:id="29"/>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портал</w:t>
      </w:r>
    </w:p>
    <w:bookmarkEnd w:id="29"/>
    <w:p>
      <w:pPr>
        <w:spacing w:after="0"/>
        <w:ind w:left="0"/>
        <w:jc w:val="both"/>
      </w:pPr>
      <w:r>
        <w:drawing>
          <wp:inline distT="0" distB="0" distL="0" distR="0">
            <wp:extent cx="85598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59800" cy="60198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51" w:id="30"/>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30"/>
    <w:p>
      <w:pPr>
        <w:spacing w:after="0"/>
        <w:ind w:left="0"/>
        <w:jc w:val="both"/>
      </w:pPr>
      <w:r>
        <w:drawing>
          <wp:inline distT="0" distB="0" distL="0" distR="0">
            <wp:extent cx="87249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24900" cy="62484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r>
        <w:br/>
      </w: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r>
        <w:br/>
      </w: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r>
        <w:br/>
      </w:r>
      <w:r>
        <w:rPr>
          <w:rFonts w:ascii="Times New Roman"/>
          <w:b w:val="false"/>
          <w:i w:val="false"/>
          <w:color w:val="000000"/>
          <w:sz w:val="28"/>
        </w:rPr>
        <w:t>
      4) условие 1 – проверка наличия данных услугополучателя в ГБД ФЛ, ИС «АИС СУ» - данных о судимости;</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r>
        <w:br/>
      </w: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регистрация электронного документа в портале;</w:t>
      </w:r>
      <w:r>
        <w:br/>
      </w: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r>
        <w:br/>
      </w:r>
      <w:r>
        <w:rPr>
          <w:rFonts w:ascii="Times New Roman"/>
          <w:b w:val="false"/>
          <w:i w:val="false"/>
          <w:color w:val="000000"/>
          <w:sz w:val="28"/>
        </w:rPr>
        <w:t>
      10) процесс 8 – получение услугополучателем результата услуги (лицензия на занятие адвокатской деятельностью).</w:t>
      </w:r>
    </w:p>
    <w:bookmarkStart w:name="z52" w:id="31"/>
    <w:p>
      <w:pPr>
        <w:spacing w:after="0"/>
        <w:ind w:left="0"/>
        <w:jc w:val="left"/>
      </w:pPr>
      <w:r>
        <w:rPr>
          <w:rFonts w:ascii="Times New Roman"/>
          <w:b/>
          <w:i w:val="false"/>
          <w:color w:val="000000"/>
        </w:rPr>
        <w:t xml:space="preserve"> 
 Условные обозначения:</w:t>
      </w:r>
    </w:p>
    <w:bookmarkEnd w:id="31"/>
    <w:p>
      <w:pPr>
        <w:spacing w:after="0"/>
        <w:ind w:left="0"/>
        <w:jc w:val="both"/>
      </w:pPr>
      <w:r>
        <w:drawing>
          <wp:inline distT="0" distB="0" distL="0" distR="0">
            <wp:extent cx="7531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6921500"/>
                    </a:xfrm>
                    <a:prstGeom prst="rect">
                      <a:avLst/>
                    </a:prstGeom>
                  </pic:spPr>
                </pic:pic>
              </a:graphicData>
            </a:graphic>
          </wp:inline>
        </w:drawing>
      </w:r>
    </w:p>
    <w:bookmarkStart w:name="z53"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выдача дубликатов лицензии на</w:t>
      </w:r>
      <w:r>
        <w:br/>
      </w:r>
      <w:r>
        <w:rPr>
          <w:rFonts w:ascii="Times New Roman"/>
          <w:b w:val="false"/>
          <w:i w:val="false"/>
          <w:color w:val="000000"/>
          <w:sz w:val="28"/>
        </w:rPr>
        <w:t>
занятие адвокатской деятельностью»</w:t>
      </w:r>
    </w:p>
    <w:bookmarkEnd w:id="32"/>
    <w:p>
      <w:pPr>
        <w:spacing w:after="0"/>
        <w:ind w:left="0"/>
        <w:jc w:val="left"/>
      </w:pPr>
      <w:r>
        <w:rPr>
          <w:rFonts w:ascii="Times New Roman"/>
          <w:b/>
          <w:i w:val="false"/>
          <w:color w:val="000000"/>
        </w:rPr>
        <w:t xml:space="preserve">  Выходные документы Результат оказания государственной услуги</w:t>
      </w:r>
    </w:p>
    <w:p>
      <w:pPr>
        <w:spacing w:after="0"/>
        <w:ind w:left="0"/>
        <w:jc w:val="both"/>
      </w:pPr>
      <w:r>
        <w:drawing>
          <wp:inline distT="0" distB="0" distL="0" distR="0">
            <wp:extent cx="2552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52700" cy="2133600"/>
                    </a:xfrm>
                    <a:prstGeom prst="rect">
                      <a:avLst/>
                    </a:prstGeom>
                  </pic:spPr>
                </pic:pic>
              </a:graphicData>
            </a:graphic>
          </wp:inline>
        </w:drawing>
      </w:r>
    </w:p>
    <w:p>
      <w:pPr>
        <w:spacing w:after="0"/>
        <w:ind w:left="0"/>
        <w:jc w:val="left"/>
      </w:pPr>
      <w:r>
        <w:rPr>
          <w:rFonts w:ascii="Times New Roman"/>
          <w:b/>
          <w:i w:val="false"/>
          <w:color w:val="000000"/>
        </w:rPr>
        <w:t xml:space="preserve"> МОТИВИРОВАННЫЙ ОТКАЗ  [Название ФЛ] [Наименование УО], рассмотрев Ваше обращение от [Дата заявки]</w:t>
      </w:r>
      <w:r>
        <w:br/>
      </w:r>
      <w:r>
        <w:rPr>
          <w:rFonts w:ascii="Times New Roman"/>
          <w:b/>
          <w:i w:val="false"/>
          <w:color w:val="000000"/>
        </w:rPr>
        <w:t>
года № [Номер заявки], сообщает следующее.  [Причина отказа].       [Должность подписывающего]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i w:val="false"/>
          <w:color w:val="000000"/>
        </w:rPr>
        <w:t xml:space="preserve">  Форма Лицензии</w:t>
      </w:r>
    </w:p>
    <w:p>
      <w:pPr>
        <w:spacing w:after="0"/>
        <w:ind w:left="0"/>
        <w:jc w:val="both"/>
      </w:pPr>
      <w:r>
        <w:drawing>
          <wp:inline distT="0" distB="0" distL="0" distR="0">
            <wp:extent cx="2552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52700" cy="2133600"/>
                    </a:xfrm>
                    <a:prstGeom prst="rect">
                      <a:avLst/>
                    </a:prstGeom>
                  </pic:spPr>
                </pic:pic>
              </a:graphicData>
            </a:graphic>
          </wp:inline>
        </w:drawing>
      </w:r>
    </w:p>
    <w:p>
      <w:pPr>
        <w:spacing w:after="0"/>
        <w:ind w:left="0"/>
        <w:jc w:val="left"/>
      </w:pPr>
      <w:r>
        <w:rPr>
          <w:rFonts w:ascii="Times New Roman"/>
          <w:b/>
          <w:i w:val="false"/>
          <w:color w:val="000000"/>
        </w:rPr>
        <w:t xml:space="preserve"> ГОСУДАРСТВЕННАЯ ЛИЦЕНЗИЯ Выдана</w:t>
      </w:r>
    </w:p>
    <w:p>
      <w:pPr>
        <w:spacing w:after="0"/>
        <w:ind w:left="0"/>
        <w:jc w:val="both"/>
      </w:pPr>
      <w:r>
        <w:rPr>
          <w:rFonts w:ascii="Times New Roman"/>
          <w:b w:val="false"/>
          <w:i w:val="false"/>
          <w:color w:val="000000"/>
          <w:sz w:val="28"/>
        </w:rPr>
        <w:t>[полное наименование, реквизиты юридического лица/полностью фамилия,</w:t>
      </w:r>
      <w:r>
        <w:br/>
      </w:r>
      <w:r>
        <w:rPr>
          <w:rFonts w:ascii="Times New Roman"/>
          <w:b w:val="false"/>
          <w:i w:val="false"/>
          <w:color w:val="000000"/>
          <w:sz w:val="28"/>
        </w:rPr>
        <w:t>
имя, отчество физического лица]</w:t>
      </w:r>
    </w:p>
    <w:p>
      <w:pPr>
        <w:spacing w:after="0"/>
        <w:ind w:left="0"/>
        <w:jc w:val="left"/>
      </w:pPr>
      <w:r>
        <w:rPr>
          <w:rFonts w:ascii="Times New Roman"/>
          <w:b/>
          <w:i w:val="false"/>
          <w:color w:val="000000"/>
        </w:rPr>
        <w:t xml:space="preserve"> на занятие       [наименование вида деятельности (действия) в</w:t>
      </w:r>
      <w:r>
        <w:br/>
      </w:r>
      <w:r>
        <w:rPr>
          <w:rFonts w:ascii="Times New Roman"/>
          <w:b/>
          <w:i w:val="false"/>
          <w:color w:val="000000"/>
        </w:rPr>
        <w:t>
                   соответствии с </w:t>
      </w:r>
      <w:r>
        <w:rPr>
          <w:rFonts w:ascii="Times New Roman"/>
          <w:b/>
          <w:i w:val="false"/>
          <w:color w:val="000000"/>
        </w:rPr>
        <w:t>Законом</w:t>
      </w:r>
      <w:r>
        <w:rPr>
          <w:rFonts w:ascii="Times New Roman"/>
          <w:b/>
          <w:i w:val="false"/>
          <w:color w:val="000000"/>
        </w:rPr>
        <w:t xml:space="preserve"> Республики Казахстан</w:t>
      </w:r>
      <w:r>
        <w:br/>
      </w:r>
      <w:r>
        <w:rPr>
          <w:rFonts w:ascii="Times New Roman"/>
          <w:b/>
          <w:i w:val="false"/>
          <w:color w:val="000000"/>
        </w:rPr>
        <w:t>
«О лицензировании»]  [Особые условия лицензирования]</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rPr>
                <w:rFonts w:ascii="Times New Roman"/>
                <w:b w:val="false"/>
                <w:i w:val="false"/>
                <w:color w:val="000000"/>
                <w:sz w:val="20"/>
              </w:rPr>
              <w:t xml:space="preserve"> (уполномоченного лица) [фамилия и инициалы руководителя]</w:t>
            </w:r>
          </w:p>
          <w:p>
            <w:pPr>
              <w:spacing w:after="20"/>
              <w:ind w:left="20"/>
              <w:jc w:val="both"/>
            </w:pPr>
            <w:r>
              <w:rPr>
                <w:rFonts w:ascii="Times New Roman"/>
                <w:b w:val="false"/>
                <w:i w:val="false"/>
                <w:color w:val="000000"/>
                <w:sz w:val="20"/>
              </w:rPr>
              <w:t>(</w:t>
            </w:r>
            <w:r>
              <w:rPr>
                <w:rFonts w:ascii="Times New Roman"/>
                <w:b/>
                <w:i w:val="false"/>
                <w:color w:val="000000"/>
                <w:sz w:val="20"/>
              </w:rPr>
              <w:t>Уполномоченное лицо</w:t>
            </w:r>
            <w:r>
              <w:rPr>
                <w:rFonts w:ascii="Times New Roman"/>
                <w:b w:val="false"/>
                <w:i w:val="false"/>
                <w:color w:val="000000"/>
                <w:sz w:val="20"/>
              </w:rPr>
              <w:t>)      наименование органа, выдавшего лицензию]</w:t>
            </w:r>
            <w:r>
              <w:br/>
            </w:r>
            <w:r>
              <w:rPr>
                <w:rFonts w:ascii="Times New Roman"/>
                <w:b w:val="false"/>
                <w:i w:val="false"/>
                <w:color w:val="000000"/>
                <w:sz w:val="20"/>
              </w:rPr>
              <w:t>
</w:t>
            </w:r>
            <w:r>
              <w:rPr>
                <w:rFonts w:ascii="Times New Roman"/>
                <w:b/>
                <w:i w:val="false"/>
                <w:color w:val="000000"/>
                <w:sz w:val="20"/>
              </w:rPr>
              <w:t>Дата выдачи лицензии</w:t>
            </w:r>
            <w:r>
              <w:rPr>
                <w:rFonts w:ascii="Times New Roman"/>
                <w:b w:val="false"/>
                <w:i w:val="false"/>
                <w:color w:val="000000"/>
                <w:sz w:val="20"/>
              </w:rPr>
              <w:t>                                         [дата]</w:t>
            </w:r>
            <w:r>
              <w:br/>
            </w:r>
            <w:r>
              <w:rPr>
                <w:rFonts w:ascii="Times New Roman"/>
                <w:b w:val="false"/>
                <w:i w:val="false"/>
                <w:color w:val="000000"/>
                <w:sz w:val="20"/>
              </w:rPr>
              <w:t>
</w:t>
            </w:r>
            <w:r>
              <w:rPr>
                <w:rFonts w:ascii="Times New Roman"/>
                <w:b/>
                <w:i w:val="false"/>
                <w:color w:val="000000"/>
                <w:sz w:val="20"/>
              </w:rPr>
              <w:t>Номер лицензии</w:t>
            </w:r>
            <w:r>
              <w:rPr>
                <w:rFonts w:ascii="Times New Roman"/>
                <w:b w:val="false"/>
                <w:i w:val="false"/>
                <w:color w:val="000000"/>
                <w:sz w:val="20"/>
              </w:rPr>
              <w:t>                                               [номер]</w:t>
            </w:r>
            <w:r>
              <w:br/>
            </w:r>
            <w:r>
              <w:rPr>
                <w:rFonts w:ascii="Times New Roman"/>
                <w:b w:val="false"/>
                <w:i w:val="false"/>
                <w:color w:val="000000"/>
                <w:sz w:val="20"/>
              </w:rPr>
              <w:t>
</w:t>
            </w:r>
            <w:r>
              <w:rPr>
                <w:rFonts w:ascii="Times New Roman"/>
                <w:b/>
                <w:i w:val="false"/>
                <w:color w:val="000000"/>
                <w:sz w:val="20"/>
              </w:rPr>
              <w:t>Город</w:t>
            </w:r>
            <w:r>
              <w:rPr>
                <w:rFonts w:ascii="Times New Roman"/>
                <w:b w:val="false"/>
                <w:i w:val="false"/>
                <w:color w:val="000000"/>
                <w:sz w:val="20"/>
              </w:rPr>
              <w:t>                                                         [город]</w:t>
            </w:r>
            <w:r>
              <w:br/>
            </w:r>
            <w:r>
              <w:rPr>
                <w:rFonts w:ascii="Times New Roman"/>
                <w:b w:val="false"/>
                <w:i w:val="false"/>
                <w:color w:val="000000"/>
                <w:sz w:val="20"/>
              </w:rPr>
              <w:t>
[</w:t>
            </w:r>
            <w:r>
              <w:rPr>
                <w:rFonts w:ascii="Times New Roman"/>
                <w:b/>
                <w:i w:val="false"/>
                <w:color w:val="000000"/>
                <w:sz w:val="20"/>
              </w:rPr>
              <w:t>Должность подписывающего</w:t>
            </w:r>
            <w:r>
              <w:rPr>
                <w:rFonts w:ascii="Times New Roman"/>
                <w:b w:val="false"/>
                <w:i w:val="false"/>
                <w:color w:val="000000"/>
                <w:sz w:val="20"/>
              </w:rPr>
              <w:t>]                     [ФИО подписывающего]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55"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занятие</w:t>
      </w:r>
      <w:r>
        <w:br/>
      </w:r>
      <w:r>
        <w:rPr>
          <w:rFonts w:ascii="Times New Roman"/>
          <w:b w:val="false"/>
          <w:i w:val="false"/>
          <w:color w:val="000000"/>
          <w:sz w:val="28"/>
        </w:rPr>
        <w:t xml:space="preserve">
адвокатской деятельностью»      </w:t>
      </w:r>
    </w:p>
    <w:bookmarkEnd w:id="33"/>
    <w:p>
      <w:pPr>
        <w:spacing w:after="0"/>
        <w:ind w:left="0"/>
        <w:jc w:val="both"/>
      </w:pPr>
      <w:r>
        <w:rPr>
          <w:rFonts w:ascii="Times New Roman"/>
          <w:b/>
          <w:i w:val="false"/>
          <w:color w:val="000000"/>
          <w:sz w:val="28"/>
        </w:rPr>
        <w:t>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«Выдача лицензии, переоформление, выдача дубликатов лицензии</w:t>
      </w:r>
      <w:r>
        <w:br/>
      </w:r>
      <w:r>
        <w:rPr>
          <w:rFonts w:ascii="Times New Roman"/>
          <w:b w:val="false"/>
          <w:i w:val="false"/>
          <w:color w:val="000000"/>
          <w:sz w:val="28"/>
        </w:rPr>
        <w:t>
</w:t>
      </w:r>
      <w:r>
        <w:rPr>
          <w:rFonts w:ascii="Times New Roman"/>
          <w:b/>
          <w:i w:val="false"/>
          <w:color w:val="000000"/>
          <w:sz w:val="28"/>
        </w:rPr>
        <w:t>                на занятие адвокатской деятельностью»</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*При оказании услуги при обращении Услуполучателя в</w:t>
      </w:r>
      <w:r>
        <w:br/>
      </w:r>
      <w:r>
        <w:rPr>
          <w:rFonts w:ascii="Times New Roman"/>
          <w:b w:val="false"/>
          <w:i w:val="false"/>
          <w:color w:val="000000"/>
          <w:sz w:val="28"/>
        </w:rPr>
        <w:t>
</w:t>
      </w:r>
      <w:r>
        <w:rPr>
          <w:rFonts w:ascii="Times New Roman"/>
          <w:b w:val="false"/>
          <w:i/>
          <w:color w:val="000000"/>
          <w:sz w:val="28"/>
        </w:rPr>
        <w:t>государственный орган</w:t>
      </w:r>
    </w:p>
    <w:p>
      <w:pPr>
        <w:spacing w:after="0"/>
        <w:ind w:left="0"/>
        <w:jc w:val="both"/>
      </w:pPr>
      <w:r>
        <w:drawing>
          <wp:inline distT="0" distB="0" distL="0" distR="0">
            <wp:extent cx="104648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64800" cy="6070600"/>
                    </a:xfrm>
                    <a:prstGeom prst="rect">
                      <a:avLst/>
                    </a:prstGeom>
                  </pic:spPr>
                </pic:pic>
              </a:graphicData>
            </a:graphic>
          </wp:inline>
        </w:drawing>
      </w:r>
    </w:p>
    <w:p>
      <w:pPr>
        <w:spacing w:after="0"/>
        <w:ind w:left="0"/>
        <w:jc w:val="both"/>
      </w:pPr>
      <w:r>
        <w:rPr>
          <w:rFonts w:ascii="Times New Roman"/>
          <w:b w:val="false"/>
          <w:i/>
          <w:color w:val="000000"/>
          <w:sz w:val="28"/>
        </w:rPr>
        <w:t>      **При предоставлении услуги в электронном формате посредством</w:t>
      </w:r>
      <w:r>
        <w:br/>
      </w:r>
      <w:r>
        <w:rPr>
          <w:rFonts w:ascii="Times New Roman"/>
          <w:b w:val="false"/>
          <w:i w:val="false"/>
          <w:color w:val="000000"/>
          <w:sz w:val="28"/>
        </w:rPr>
        <w:t>
</w:t>
      </w:r>
      <w:r>
        <w:rPr>
          <w:rFonts w:ascii="Times New Roman"/>
          <w:b w:val="false"/>
          <w:i/>
          <w:color w:val="000000"/>
          <w:sz w:val="28"/>
        </w:rPr>
        <w:t>ИС «Е-Лицензирование»</w:t>
      </w:r>
    </w:p>
    <w:p>
      <w:pPr>
        <w:spacing w:after="0"/>
        <w:ind w:left="0"/>
        <w:jc w:val="both"/>
      </w:pPr>
      <w:r>
        <w:drawing>
          <wp:inline distT="0" distB="0" distL="0" distR="0">
            <wp:extent cx="1344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49300" cy="7302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1392"/>
        <w:gridCol w:w="585"/>
        <w:gridCol w:w="11823"/>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или завершение оказания государственной услуги;</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5715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процедуры (действия) услугополучателя и (или) СФЕ;</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53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558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выбора;</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177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следующей процедуре (действию).</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ЕСЭДО – Единая система электронного документооборота государственных органов;</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«Е-лицензирование» – Информационная система «Е-лицензирование»;</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 - Портал «Электронное правительство».</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Государственный орган.</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СУ ГП РК – Информационная система Специальных учетов Генеральной Прокуратуры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