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0f73" w14:textId="4710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регистрации актов гражданского состояния и апостилирования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января 2014 года № 36. Зарегистрирован в Министерстве юстиции Республики Казахстан 31 января 2014 года № 9114. Утратил силу приказом Министра юстиции Республики Казахстан от 30 июня 2015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30.06.2015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«Регистрация рождения, в том числе внесение изменений, дополнений и исправлений в записи актов гражданского состояния»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«Регистрация заключения брака (супружества), в том числе внесение изменений, дополнений и исправлений в записи актов гражданского состояния»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«Выдача повторных свидетельств или справок о регистрации актов гражданского состояния»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«Регистрация установления отцовства, в том числе внесение изменений, дополнений и исправлений в записи актов гражданского состояния»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«Регистрация перемены имени, отчества, фамилии, в том числе внесение изменений, дополнений и исправлений в записи актов гражданского состояния»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«Восстановление записей актов гражданского состояния»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«Регистрация смерти, в том числе внесение изменений, дополнений и исправлений в записи актов гражданского состояния»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государственной услуги «Регистрация усыновления (удочерения), в том числе внесение изменений, дополнений и исправлений в записи актов гражданского состояния»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Регламент государственной услуги «Регистрация расторжения брака (супружества), в том числе внесение изменений, дополнений и исправлений в записи актов гражданского состояния»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Регламент государственной услуги «Апостилирование официальных документов, исходящих из органов юстиции и иных государственных органов, а также нотариусов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юстиции Республики Казахстан от 29 ноября 2012 года № 389 «Об утверждении регламентов электронных государственных услуг» (зарегистрирован в Реестре государственной регистрации нормативных правовых актов за № 8133);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юстиции Республики Казахстан от 29 ноября 2012 года № 390 «Об утверждении регламентов государственных услуг в сфере регистрации актов гражданского состояния и о внесении изменений в приказ Министра юстиции Республики Казахстане от 27 июня 2011 года № 235 «Об утверждении регламентов государственных услуг»» (зарегистрирован в Реестре государственной регистрации нормативных правовых актов за № 8134).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Абишева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регистрационной службы и оказания правовой помощи в установленном законодательством порядке обеспечить государственную регистрацию настоящего приказа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36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рождения,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
дополнений и исправлений в записи актов гражданского состояния»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«Регистрация рождения, в том числе внесение изменений, дополнений и исправлений в записи актов гражданского состояния»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рождения, в том числе внесение изменений, дополнений и исправлений в записи актов гражданского состояния», утвержденного постановлением Правительства Республики Казахстан от 31 декабря 2013 года № 1559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«Регистрация рождения, в том числе внесение изменений, дополнений и исправлений в записи актов гражданского состояния» (далее – государственная услуга) оказывается территориальными органами юстиции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рождения и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рождения на бумажном носителе при предъявлении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нового свидетельства с внесенными изменениями, дополнениями и исправлениями, скрепленные подписью услугодателя, выдавшего документ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о рождении на бумажном носителе, при предъявлении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нового свидетельства с внесенными изменениями, дополнениями и исправлениями, скрепленные подписью услугодателя, выдавшего документ на бумажном носителе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уведомление о приеме электронного заявления и назначения даты на регистрацию рождения в форме электронного документа, удостоверенного электронно-цифровой подписи (далее – ЭЦП) уполномоченного лица услугодателя.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или электронного запроса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или работником центра и регистрация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услуполучателю или работнику центра.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по регистрации актов гражданского состояния и апостилирования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по регистрации актов гражданского состояния и апостилирования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руководителю отдела регистрациии актов гражданского состояния и апостилирования или специалисту отдела регистрации актов гражданского состояния и апостилирования (в территориальных органах юстиции, где не предусмотрена единица руководителя отдела)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регистрации актов гражданского состояния и апостилирования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браке (супружестве) и семье»;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в информационной системе регистрационный пункт «Запись акта гражданского состояния» формирует актовую запись, осуществляет регистрацию и распечатывает соответствующее свидетельство о регистрации акта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формирования соответствующего свидетельства о регистрации акта гражданского состояния специалист услугодателя передает на подпись руководителю услугодателя, затем на свидетельство о регистрации акта гражданского состояния ставится гербовая печать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готовое свидетельство о регистрации акта гражданского состояния передается услугополучателю на основании расписки или работнику центра согласно реестру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Заявления, поступающие с центра в информационной системе государственных органов не регистрируется.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услугодателем – с понедельника по пятницу включительно с 9.00 до 18.30 часов, перерыв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услугодателя услугополучателю выдается расписка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даты, времени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имени, отчества специалиста,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между специалистами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и выдача результата оказания государственной услуги осуществляется в центре – с понедельника по субботу включительно с 9.00 часов до 20.00 часов без перерыва,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 и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«электронной»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центр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а также свидетельств о регистрации актов гражданского состояния, если регистрация была произведена после 2008 года, работник центра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вопросам оказания государственной услуги, а также о ходе оказания государственной услуги предоставляется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осуществляется работником центра на основании расписки, указанной в ней срок,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через портал услугополучателем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если регистрация актов гражданского состояния произведена до 2008 года, документ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Результатам оказания государственной услуги на портале является получение уведомления о приеме электронного заявления и назначения даты регистрации рождения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при обращении через портал осуществляется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специалистов услугодателя в процессе оказания государственной услуги, а также описание порядка взаимодействия с центром и порядка использования информационных систем в процессе оказания государственной услуги указаны в графическом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15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рождения, в том числе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внесение изменений, дополнений и исправлений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записи актов гражданского состояния)»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Описание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между структурными подразделениями (работниками) услугодателя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2192"/>
        <w:gridCol w:w="1952"/>
        <w:gridCol w:w="1953"/>
        <w:gridCol w:w="2562"/>
        <w:gridCol w:w="1717"/>
        <w:gridCol w:w="2314"/>
      </w:tblGrid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(где не 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(действий)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(где не 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Ииформацион-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«ЗАГС»,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услугодателя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реестру 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рождении)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услугополучателю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выдачи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минут </w:t>
            </w:r>
          </w:p>
        </w:tc>
      </w:tr>
    </w:tbl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рождения, в том числе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внесение изменений, дополнений и исправлений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записи актов гражданского состояния)»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921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рождения, в том числе внесение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изменений, дополнений и исправлений в записи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гражданского состояния»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рождения, в том числе внесение изменений, дополнений и исправлений в записи актов гражданского состояния»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902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902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906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6906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934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**При предоставлении услуги в электронном формате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7569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569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202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36</w:t>
      </w:r>
    </w:p>
    <w:bookmarkEnd w:id="16"/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брака (супружества), в том числе внесение</w:t>
      </w:r>
      <w:r>
        <w:br/>
      </w:r>
      <w:r>
        <w:rPr>
          <w:rFonts w:ascii="Times New Roman"/>
          <w:b/>
          <w:i w:val="false"/>
          <w:color w:val="000000"/>
        </w:rPr>
        <w:t>
изменений, дополнений и исправлений в акты</w:t>
      </w:r>
      <w:r>
        <w:br/>
      </w:r>
      <w:r>
        <w:rPr>
          <w:rFonts w:ascii="Times New Roman"/>
          <w:b/>
          <w:i w:val="false"/>
          <w:color w:val="000000"/>
        </w:rPr>
        <w:t>
гражданского состояния»</w:t>
      </w:r>
    </w:p>
    <w:bookmarkEnd w:id="17"/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«Регистрация брака (супружества), в том числе внесение изменений, дополнений и исправлений в акты гражданского состояния»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брака (супружества), в том числе внесение изменений, дополнений и исправлений в акты гражданского состояния», утвержденного постановлением Правительства Республики Казахстан от 31 декабря 2013 года № 1559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«Регистрация брака (супружества), в том числе внесение изменений, дополнений и исправлений в акты гражданского состояния» (далее – государственная услуга) оказывается территориальными органами юстиции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правительства»: www.e.gov.kz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заключения брака (супружества) и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заключения брака (супружества) на бумажном носителе, либо мотивированный отказ в оказании государственной услуги на бумажном носителе при предъявлении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нового свидетельства с внесенными изменениями, дополнениями и исправлениями, скрепленные подписью уполномоченного лица, выдавшего документ на бумажном носителе либо мотивированный отказ в оказании государственной услуги на бумажном носителе при предъявлении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уведомления о приеме электронного заявления и назначения даты государственной регистрации заключения брака (супружества) в форме электронного документа, удостоверенного электронно-цифровой подписи (далее – ЭЦП) уполномоченного лица услугодателя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мотивированный ответ об отказе в оказании государственной услуги услугополучатель получает в письменном виде либо в «личном кабинете» в виде электронного документа, удостоверенный ЭЦП уполномоченного лица услугодателя.</w:t>
      </w:r>
    </w:p>
    <w:bookmarkEnd w:id="19"/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необходимых документов для оказания государственной услуги от услугополучателя или электронного запроса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услуполучателю.</w:t>
      </w:r>
    </w:p>
    <w:bookmarkEnd w:id="21"/>
    <w:bookmarkStart w:name="z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по регистрации актов гражданского состояния и апостилирования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по регистрации актов гражданского состояния и апостилирования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руководителю отдела регистрациии актов гражданского состояния и апостилирования или специалисту отдела регистрации актов гражданского состояния и апостилирования (в территориальных органах юстиции, где не предусмотрена единица руководителя отдела)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регистрации актов гражданского состояния и апостилирования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браке (супружестве) и семье»;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в информационной системе регистрационный пункт «Запись акта гражданского состояния» формирует актовую запись, распечатывает соответствующее свидетельство о регистрации акта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государственную регистрацию заключения брака (супружества) в торжественной обстановке.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направляет запросы в соответствующие государственные органы, после получения ответа также формирует актовую запись в информационной системе регистрационный пункт «Запись акта гражданского состояния», затем передает готовое свидетельство о регистрации акта гражданского состояния на подпись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формирования соответствующего свидетельства о регистрации акта гражданского состояния специалист услугодателя передает на подпись руководителю услугодателя, затем на свидетельство о регистрации акта гражданского состояния ставится гербовая печать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готовое свидетельство о регистрации акта гражданского состояния передается специалисту для выдачи услугополучателю при проведении процедуры (церемонии) регистрации брака (супружества).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представленных документов действующему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специалист услугодателя формирует отказ в оказании государственной услуги с ссылкой на законодательство, и передает на подпись должностному лицу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 подписывает отказ в оказании государственной услуги и направляет в канцелярию услугодателя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услугополучателю выдается в течение 2 рабочих дней со дня сдачи документов в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брака (супружества) производится регистрирующим органом по истечении месячного срока со дня подачи совместного заявления о вступлении в брак (супружество).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между специалистами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государственной регистрации заключения брака (супружества) назначается регистрирующим органом по согласованию с лицами, желающими вступить в брак (супружество).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здании, где предусмотрены условия для обслуживания услугополучателей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заключения брака (супружества) производится в помещении уполномоченного органа, где предусмотрены кабинеты для приема граждан, без музыкального сопровождения и торжественного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предусмотрены условия для обслуживания услугополучателей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доступных местах расположены информационные стенды с образцами заполненных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государственной регистрации заключения брака (супружества) в торжественной обстановке государственная регистрация заключения брака (супружества) производится в специально оборудованных помещениях уполномоченных органов либо в специально предназначенных государственных дворцах бракосочетания, где имеются необходимые атрибуты для проведения торжественной регистрации заключения брака (супружества) (Государственный герб, Государственный флаг), а также музыкальное сопровождение («Свадебный марш» Ф. Мендельсона).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церемонии государственной регистрации заключения брака (супружества) в торжественной обстановке участие коммерческих организаций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желанию лиц, вступающих в брак (супружество), церемония бракосочетания может проводиться коммерческими организациями без участия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8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заключения брака (супружества),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внесение изменений,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исправлений в записи актов гражданского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состояния»          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Правый верхний угол приложения в редакции приказа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Описание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между структурными подразделениями (работниками) услугодателя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2192"/>
        <w:gridCol w:w="1952"/>
        <w:gridCol w:w="1953"/>
        <w:gridCol w:w="2562"/>
        <w:gridCol w:w="1717"/>
        <w:gridCol w:w="2314"/>
      </w:tblGrid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(где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(действий)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(где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Ииформационную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«ЗАГС»,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рождении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услугополучателю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услугополучателем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15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– 30 дней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минут </w:t>
            </w:r>
          </w:p>
        </w:tc>
      </w:tr>
    </w:tbl>
    <w:bookmarkStart w:name="z2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заключения брака (супружества),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внесение изменений,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исправлений в записи актов гражданского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состояния»                 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заключения брака (супружества), в том числе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изменений, дополнений и исправлений в записи</w:t>
      </w:r>
      <w:r>
        <w:br/>
      </w:r>
      <w:r>
        <w:rPr>
          <w:rFonts w:ascii="Times New Roman"/>
          <w:b/>
          <w:i w:val="false"/>
          <w:color w:val="000000"/>
        </w:rPr>
        <w:t>
актов гражданского состояния»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 При оказании услуги через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3378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3378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934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**При предоставлении услуги в электронном формате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858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329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329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36</w:t>
      </w:r>
    </w:p>
    <w:bookmarkEnd w:id="27"/>
    <w:bookmarkStart w:name="z5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повторных свидетельств или справок о регистрации</w:t>
      </w:r>
      <w:r>
        <w:br/>
      </w:r>
      <w:r>
        <w:rPr>
          <w:rFonts w:ascii="Times New Roman"/>
          <w:b/>
          <w:i w:val="false"/>
          <w:color w:val="000000"/>
        </w:rPr>
        <w:t>
актов гражданского состояния»</w:t>
      </w:r>
    </w:p>
    <w:bookmarkEnd w:id="28"/>
    <w:bookmarkStart w:name="z5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повторных свидетельств или справок о регистрации актов гражданского состояния»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повторных свидетельств или справок о регистрации актов гражданского состояния», утвержденного постановлением Правительства Республики Казахстан от 31 декабря 2013 года № 1559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«Выдача повторных свидетельств или справок о регистрации актов гражданского состояния» (далее – государственная услуга) оказывается территориальными органами юстиции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выдача повторного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бумажном носителе или справки о регистрации актов гражданского состояния в форме электронного документа, удостоверенного электронно-цифровой подписи (далее – ЭЦП) либо мотивированный ответ о результатах рассмотрения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повторного свидетельства – уведомление о приеме электронного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справок о регистрации актов гражданского состояния в форме электронного документа, удостоверенного ЭЦП.</w:t>
      </w:r>
    </w:p>
    <w:bookmarkEnd w:id="30"/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Описанием для начала процедуры (действия) по оказанию государственной услуги является получение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необходимых документов для оказания государственной услуги от услугополучателя или электронного запроса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работником центра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специалистом услугодателя работнику центра.</w:t>
      </w:r>
    </w:p>
    <w:bookmarkEnd w:id="32"/>
    <w:bookmarkStart w:name="z6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по регистрации актов гражданского состояния и апостилирования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по регистрации актов гражданского состояния и апостилирования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руководителю отдела регистрациии актов гражданского состояния и апостилирования или специалисту отдела регистрации актов гражданского состояния и апостилирования (в территориальных органах юстиции, где не предусмотрена единица руководителя отдела)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регистрации актов гражданского состояния и апостилирования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браке (супружестве) и семье»;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в информационной системе регистрационный пункт «Запись акта гражданского состояния» формирует актовую запись, осуществляет регистрацию и распечатывает соответствующее свидетельство о регистрации акта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формирования соответствующего свидетельства о регистрации акта гражданского состояния специалист услугодателя передает на подпись руководителю услугодателя, затем на свидетельство о регистрации акта гражданского состояния ставится гербовая печать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готовое свидетельство о регистрации акта гражданского состояния передается работнику центра согласно реестру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между специалистами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7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и выдача результата оказания государственной услуги осуществляется в центре – с понедельника по субботу включительно с 9.00 часов до 20.00 часов без перерыва,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 и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«электронной»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центр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а также свидетельств о регистрации актов гражданского состояния, если регистрация была произведена после 2008 года, работник центра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отказывает в приеме заявления и выдает расписку об отказе в приеме документов по форме согласно приложению 3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вопросам оказания государственной услуги, а также о ходе оказания государственной услуги предоставляется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готовых документов осуществляется работником центра на основании расписки, указанной в ней срок,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оказания государственной услуги через портал услугополучателем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если регистрация актов гражданского состояния произведена до 2008 года, документ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Результатам оказания государственной услуги на портале является получение уведомления о приеме электронного заявления и назначения даты регистрации рождения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при обращении через портал осуществляется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специалистов услугодателя в процессе оказания государственной услуги, а также описание порядка взаимодействия с центром и порядка использования информационных систем в процессе оказания государственной услуги указаны в графическом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14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повторных свидетельств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справок о регистрации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состояния»    </w:t>
      </w:r>
    </w:p>
    <w:bookmarkEnd w:id="37"/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Описание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между структурными подразделениями (работниками) услугодателя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2197"/>
        <w:gridCol w:w="1956"/>
        <w:gridCol w:w="1957"/>
        <w:gridCol w:w="2542"/>
        <w:gridCol w:w="1720"/>
        <w:gridCol w:w="2318"/>
      </w:tblGrid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(хода,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(где не 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отдела)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(действий)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или 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(где не 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рождении)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заявления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исполнение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выдачи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актовых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30 календарных дней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повторных свидетельств или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о регистрации актов гражданского состояния»</w:t>
      </w:r>
    </w:p>
    <w:bookmarkEnd w:id="39"/>
    <w:bookmarkStart w:name="z7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6921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повторных свидетельств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справок о регистрации актов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состояния»               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повторных свидетельств или справок о регистрации актов</w:t>
      </w:r>
      <w:r>
        <w:br/>
      </w:r>
      <w:r>
        <w:rPr>
          <w:rFonts w:ascii="Times New Roman"/>
          <w:b/>
          <w:i w:val="false"/>
          <w:color w:val="000000"/>
        </w:rPr>
        <w:t>
гражданского состояния»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 Данная услуга оказывается только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5509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5509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правительства,</w:t>
      </w:r>
    </w:p>
    <w:bookmarkStart w:name="z23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Примечание: услуга в электронном формате предоставляется по актам, зарегистрированных в ИС «ЗАГС» с 2008 года.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106807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**При предоставлении услуги в электронном формате через Центры обслуживания населения</w:t>
      </w:r>
    </w:p>
    <w:bookmarkStart w:name="z23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Примечание: услуга в электронном формате предоставляется по актам, зарегистрированных в ИС «ЗАГС» с 2008 года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107950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599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3599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36</w:t>
      </w:r>
    </w:p>
    <w:bookmarkEnd w:id="44"/>
    <w:bookmarkStart w:name="z8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установления отцовства, в том числе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изменений, дополнений и исправлений в записи</w:t>
      </w:r>
      <w:r>
        <w:br/>
      </w:r>
      <w:r>
        <w:rPr>
          <w:rFonts w:ascii="Times New Roman"/>
          <w:b/>
          <w:i w:val="false"/>
          <w:color w:val="000000"/>
        </w:rPr>
        <w:t>
актов гражданского состояния»</w:t>
      </w:r>
    </w:p>
    <w:bookmarkEnd w:id="45"/>
    <w:bookmarkStart w:name="z8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6"/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«Регистрация установления отцовства, в том числе внесение изменений, дополнений и исправлений в записи актов гражданского состояния»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установления отцовства, в том числе внесение изменений, дополнений и исправлений в записи актов гражданского состояния», утвержденного постановлением Правительства Республики Казахстан от 31 декабря 2013 года № 1559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««Регистрация установления отцовства, в том числе внесение изменений, дополнений и исправлений в записи актов гражданского состояния» (далее – государственная услуга) оказывается территориальными органами юстиции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территориальные органы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регистрация установления отцовства и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установлении отцовства при предъявлении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внесенных изменений, дополнений и исправлений в актовую запись об установлении отцовства услугополучателю выдается новое свидетельство с внесенными изменениями, дополнениями и исправлениями, скрепленные подписью уполномоченного лица, выдавшего документ на бумажном носителе.</w:t>
      </w:r>
    </w:p>
    <w:bookmarkEnd w:id="47"/>
    <w:bookmarkStart w:name="z8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8"/>
    <w:bookmarkStart w:name="z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услуполучателю.</w:t>
      </w:r>
    </w:p>
    <w:bookmarkEnd w:id="49"/>
    <w:bookmarkStart w:name="z8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по регистрации актов гражданского состояния и апостилирования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по регистрации актов гражданского состояния и апостилирования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руководителю отдела регистрациии актов гражданского состояния и апостилирования или специалисту отдела регистрации актов гражданского состояния и апостилирования (в территориальных органах юстиции, где не предусмотрена единица руководителя отдела)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регистрации актов гражданского состояния и апостилирования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браке (супружестве) и семье»;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в информационной системе регистрационный пункт «Запись акта гражданского состояния» формирует актовую запись, осуществляет регистрацию и распечатывает соответствующее свидетельство о регистрации акта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формирования соответствующего свидетельства о регистрации акта гражданского состояния специалист услугодателя передает на подпись руководителю услугодателя, затем на свидетельство о регистрации акта гражданского состояния ставится гербовая печать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готовое свидетельство о регистрации акта гражданского состояния передается услугополучателю на основании расписки.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услугодателем – с понедельника по пятницу включительно с 9.00 до 18.30 часов, перерыв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на оказание государственной услуги сотрудник услугодателя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даты, времени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имени, отчества специалиста,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между специалистами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1"/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установления отцовства,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внесение изменений,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исправлений в записи актов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состояния»           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Правый верхний угол приложения в редакции приказа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Описание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между структурными подразделениями (работниками) услугодателя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2192"/>
        <w:gridCol w:w="1952"/>
        <w:gridCol w:w="1953"/>
        <w:gridCol w:w="2562"/>
        <w:gridCol w:w="1717"/>
        <w:gridCol w:w="2314"/>
      </w:tblGrid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(где не 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(действий)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(где не 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ииформационную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«ЗАГС»,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расписки 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рождении)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услугополучателю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выдачи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услугополучателем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- 15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минут </w:t>
            </w:r>
          </w:p>
        </w:tc>
      </w:tr>
    </w:tbl>
    <w:bookmarkStart w:name="z2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установления отцовства,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внесение изменений,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и исправлений в записи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состояния»      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установления отцовства,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 xml:space="preserve">
дополнений и исправлений в записи актов гражданского состояния» 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*Данная услуга оказывается только через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36</w:t>
      </w:r>
    </w:p>
    <w:bookmarkEnd w:id="55"/>
    <w:bookmarkStart w:name="z9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перемены имени, отчества, фамилии, в том числе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изменений, дополнений и исправлений в акты</w:t>
      </w:r>
      <w:r>
        <w:br/>
      </w:r>
      <w:r>
        <w:rPr>
          <w:rFonts w:ascii="Times New Roman"/>
          <w:b/>
          <w:i w:val="false"/>
          <w:color w:val="000000"/>
        </w:rPr>
        <w:t>
гражданского состояния»</w:t>
      </w:r>
    </w:p>
    <w:bookmarkEnd w:id="56"/>
    <w:bookmarkStart w:name="z9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1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«Регистрация перемены имени, отчества, фамилии, в том числе внесение изменений, дополнений и исправлений в акты гражданского состояния»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перемены имени, отчества, фамилии, в том числе внесение изменений, дополнений и исправлений в акты гражданского состояния», утвержденного постановлением Правительства Республики Казахстан от 31 декабря 2013 года № 1559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«Регистрация перемены имени, отчества, фамилии, в том числе внесение изменений, дополнений и исправлений в акты гражданского состояния» (далее – государственная услуга) оказывается территориальными органами юстиции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перемены имени отчества, фамилии и выдача свидетельства о государственной регистрации перемены имени, отчества, фамилии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нового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внесенными изменениями, дополнениями и исправлениями, скрепленные подписью услугодателя, выдавшего документ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о государственной регистрации перемены имени, отчества, фамилии на бумажном носителе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нового свидетельства с внесенными изменениями, дополнениями и исправлениями, скрепленные подписью услугодателя, выдавшего документ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получение уведомления о приеме электронного заявления и назначения даты на регистрацию перемены имени, фамилии, отчества в форме электронного документа, удостоверенного электронно-цифровой подписи (далее – ЭЦП) уполномоченного лица услугодателя.</w:t>
      </w:r>
    </w:p>
    <w:bookmarkEnd w:id="58"/>
    <w:bookmarkStart w:name="z10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9"/>
    <w:bookmarkStart w:name="z1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начало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или электронного запроса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или работником центра и регистрация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услуполучателю или работнику центра.</w:t>
      </w:r>
    </w:p>
    <w:bookmarkEnd w:id="60"/>
    <w:bookmarkStart w:name="z10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1"/>
    <w:bookmarkStart w:name="z1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по регистрации актов гражданского состояния и апостилирования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по регистрации актов гражданского состояния и апостилирования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руководителю отдела регистрациии актов гражданского состояния и апостилирования или специалисту отдела регистрации актов гражданского состояния и апостилирования (в территориальных органах юстиции, где не предусмотрена единица руководителя отдела)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регистрации актов гражданского состояния и апостилирования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браке (супружестве) и семье»;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в информационной системе регистрационный пункт «Запись акта гражданского состояния» формирует актовую запись, осуществляет регистрацию и распечатывает соответствующее свидетельство о регистрации акта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формирования соответствующего свидетельства о регистрации акта гражданского состояния специалист услугодателя передает на подпись руководителю услугодателя, затем на свидетельство о регистрации акта гражданского состояния ставится гербовая печать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готовое свидетельство о регистрации акта гражданского состояния передается услугополучателю на основании расписки или работнику центра согласно реестру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Заявления, поступающие с центра в информационной системе государственных органов не регистрируются.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услугодателем – с понедельника по пятницу включительно с 9.00 до 18.30 часов, перерыв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на оказание государственной услуги сотрудник услугодателя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даты, времени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имени, отчества специалиста,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между специалистами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11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3"/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и выдача результата оказания государственной услуги осуществляется в центре – с понедельника по субботу включительно с 9.00 часов до 20.00 часов без перерыва,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 и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«электронной»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работником центра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а также свидетельств о регистрации актов гражданского состояния, если регистрация была произведена после 2008 года, услугодатель или центр получает из соответствующих государственных информационных систем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вопросам оказания государственной услуги, а также о ходе оказания государственной услуги предоставляется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готовых документов осуществляется работником центра на основании расписки, указанной в ней срок,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оказания государственной услуги через портал услугополучателем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уплату в бюджет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регистрация актов гражданского состояния произведена до 2008 года, документы услугополучателем в виде электронных копий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Результатам оказания государственной услуги на портале является получение уведомления о приеме электронного заявления и назначения даты на регистрацию перемены имени, фамилии, отчества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специалистов услугодателя в процессе оказания государственной услуги, а также описание порядка взаимодействия с центром и порядка использования информационных систем в процессе оказания государственной услуги указаны в графическом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14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4"/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перемены имени, отчества,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фамилии, в том числе внесение изменений,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дополнений и исправлений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акты гражданского состояния»    </w:t>
      </w:r>
    </w:p>
    <w:bookmarkEnd w:id="65"/>
    <w:bookmarkStart w:name="z1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Описание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между структурными подразделениями (работниками) услугодателя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2150"/>
        <w:gridCol w:w="2149"/>
        <w:gridCol w:w="1918"/>
        <w:gridCol w:w="2516"/>
        <w:gridCol w:w="1687"/>
        <w:gridCol w:w="2271"/>
      </w:tblGrid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(где не 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(действий)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(где не 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«ЗАГС»,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реестру 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рождении)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услугополучателю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выдачи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продлевается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календарных дней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минут </w:t>
            </w:r>
          </w:p>
        </w:tc>
      </w:tr>
    </w:tbl>
    <w:bookmarkStart w:name="z11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перемены имени, отчества,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фамилии, в том числе внесение изменений,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дополнений и исправлений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акты гражданского состояния»    </w:t>
      </w:r>
    </w:p>
    <w:bookmarkEnd w:id="67"/>
    <w:bookmarkStart w:name="z11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921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перемены имени, отчества, фамилии,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внесение изменений, дополнений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исправлений в записи актов гражданского состояния»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перемены имени, отчества, фамилии, в том числе внесение изменений, дополнений и исправлений в записи актов гражданского состояния»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906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6906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553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6553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**При предоставлении услуги в электронном формате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934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6934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202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36</w:t>
      </w:r>
    </w:p>
    <w:bookmarkEnd w:id="70"/>
    <w:bookmarkStart w:name="z12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«Восстановление записей актов гражданского состояния»</w:t>
      </w:r>
    </w:p>
    <w:bookmarkEnd w:id="71"/>
    <w:bookmarkStart w:name="z12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2"/>
    <w:bookmarkStart w:name="z12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«Восстановление записей актов гражданского состояния»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«Восстановление записей актов гражданского состояния», утвержденного постановлением Правительства Республики Казахстан от 31 декабря 2013 года № 1559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«Восстановление записей актов гражданского состояния» (далее – государственная услуга) оказывается территориальными органами юстиции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акта гражданского состояния на бумажном носителе.</w:t>
      </w:r>
    </w:p>
    <w:bookmarkEnd w:id="73"/>
    <w:bookmarkStart w:name="z12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4"/>
    <w:bookmarkStart w:name="z1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необходимых документов для оказания государственной услуги от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или работником центра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услуполучателю или работнику центра.</w:t>
      </w:r>
    </w:p>
    <w:bookmarkEnd w:id="75"/>
    <w:bookmarkStart w:name="z12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6"/>
    <w:bookmarkStart w:name="z13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по регистрации актов гражданского состояния и апостилирования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по регистрации актов гражданского состояния и апостилирования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руководителю отдела регистрациии актов гражданского состояния и апостилирования или специалисту отдела регистрации актов гражданского состояния и апостилирования (в территориальных органах юстиции, где не предусмотрена единица руководителя отдела)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регистрации актов гражданского состояния и апостилирования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браке (супружестве) и семье»;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восстанавливает актовую запись и выписывает соответствующее свидетельство о регистрации акта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формирования соответствующего свидетельства о регистрации акта гражданского состояния специалист услугодателя передает на подпись руководителю услугодателя, затем на свидетельство о регистрации акта гражданского состояния ставится гербовая печать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готовое свидетельство о регистрации акта гражданского состояния передается услугополучателю на основании расписки или работнику центра согласно реестру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Заявления, поступающие с центра в информационной системе государственных органов не регистрируются.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услугодателем – с понедельника по пятницу включительно с 9.00 до 18.30 часов, перерыв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услугодателя услугополучателю выдается расписка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даты, времени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имени, отчества специалиста,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между специалистами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7"/>
    <w:bookmarkStart w:name="z13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8"/>
    <w:bookmarkStart w:name="z13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и выдача результата оказания государственной услуги осуществляется в центре – с понедельника по субботу включительно с 9.00 часов до 20.00 часов без перерыва,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 и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«электронной»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центр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а также свидетельств о регистрации актов гражданского состояния, если регистрация была произведена после 2008 года, работник центра получает из соответствующих государственных информационных систем в форме электронных документов, удостоверенных электронно-цифровой подписи (далее –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необходимых документов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вопросам оказания государственной услуги, а также о ходе оказания государственной услуги предоставляется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осуществляется работником центра на основании расписки, указанной в ней срок,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специалистов услугодателя в процессе оказания государственной услуги, а также описание порядка взаимодействия с центром и порядка использования информационных систем в процессе оказания государственной услуги указаны в графическом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14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9"/>
    <w:bookmarkStart w:name="z13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«Восстановление записей актов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состояния»    </w:t>
      </w:r>
    </w:p>
    <w:bookmarkEnd w:id="80"/>
    <w:bookmarkStart w:name="z14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Описание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между структурными подразделениями (работниками) услугодателя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2154"/>
        <w:gridCol w:w="2153"/>
        <w:gridCol w:w="1922"/>
        <w:gridCol w:w="2495"/>
        <w:gridCol w:w="1691"/>
        <w:gridCol w:w="2276"/>
      </w:tblGrid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(где не 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(действий)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(где не 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услугодателя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реестру 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рождении)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услугополучателю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исполнителю 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продлевается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минут </w:t>
            </w:r>
          </w:p>
        </w:tc>
      </w:tr>
    </w:tbl>
    <w:bookmarkStart w:name="z14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«Восстановление записей актов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состояния»    </w:t>
      </w:r>
    </w:p>
    <w:bookmarkEnd w:id="82"/>
    <w:bookmarkStart w:name="z14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6921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«Восстановление записей актов гражданского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состояния»               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«Восстановление записей актов гражданского состояния»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3124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3124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414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7414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361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4361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36</w:t>
      </w:r>
    </w:p>
    <w:bookmarkEnd w:id="85"/>
    <w:bookmarkStart w:name="z14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смерти,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
дополнений и исправлений в акты гражданского состояния»</w:t>
      </w:r>
    </w:p>
    <w:bookmarkEnd w:id="86"/>
    <w:bookmarkStart w:name="z14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7"/>
    <w:bookmarkStart w:name="z14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«Регистрация смерти, в том числе внесение изменений, дополнений и исправлений в акты гражданского состояния»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«услуги «Регистрация смерти, в том числе внесение изменений, дополнений и исправлений в акты гражданского состояния», утвержденного постановлением Правительства Республики Казахстан от 31 декабря 2013 года № 1559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«Регистрация смерти, в том числе внесение изменений, дополнений и исправлений в акты гражданского состояния» (далее – государственная услуга) оказывается территориальными органами юстиции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на альтернативной основе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смерти и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смерти на бумажном носителе при предъявлении документа, удостоверяющего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нового свидетельства с внесенными изменениями, дополнениями и исправлениями, скрепленные подписью услугодателя, выдавшего документ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о смерти на бумажном носителе либо мотивированный отказ в оказании государственной услуги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нового свидетельства с внесенными изменениями, дополнениями и исправлениями, скрепленные подписью услугодателя, выдавшего документ либо мотивированный отказ в оказании государственной услуги при предъявлении документа, удостоверяющего личность.</w:t>
      </w:r>
    </w:p>
    <w:bookmarkEnd w:id="88"/>
    <w:bookmarkStart w:name="z14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9"/>
    <w:bookmarkStart w:name="z15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необходимых документов для оказания государственной услуги от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или работником центра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услуполучателю или работнику центра.</w:t>
      </w:r>
    </w:p>
    <w:bookmarkEnd w:id="90"/>
    <w:bookmarkStart w:name="z15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1"/>
    <w:bookmarkStart w:name="z15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по регистрации актов гражданского состояния и апостилирования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по регистрации актов гражданского состояния и апостилирования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руководителю отдела регистрациии актов гражданского состояния и апостилирования или специалисту отдела регистрации актов гражданского состояния и апостилирования (в территориальных органах юстиции, где не предусмотрена единица руководителя отдела)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регистрации актов гражданского состояния и апостилирования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браке (супружестве) и семье»;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в информационной системе регистрационный пункт «Запись акта гражданского состояния» формирует актовую запись, осуществляет регистрацию и распечатывает соответствующее свидетельство о регистрации акта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формирования соответствующего свидетельства о регистрации акта гражданского состояния специалист услугодателя передает на подпись руководителю услугодателя, затем на свидетельство о регистрации акта гражданского состояния ставится гербовая печать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готовое свидетельство о регистрации акта гражданского состояния передается услугополучателю на основании расписки или работнику центра согласно реестру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услугодателя подписывает отказ в оказании государственной услуги и направляет в канцелярию для выдачи курьеру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услугополучателю выдается в течение 1 рабочего дня со дня сдачи документов в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Заявления, поступающие с центра в информационной системе государственных органов не регистрируются.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услугодателем – с понедельника по пятницу включительно с 9.00 до 18.30 часов, перерыв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услугодателя услугополучателю выдается расписка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даты, времени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имени, отчества специалиста,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между специалистами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2"/>
    <w:bookmarkStart w:name="z15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3"/>
    <w:bookmarkStart w:name="z15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и выдача результата оказания государственной услуги осуществляется в центре – с понедельника по субботу включительно с 9.00 часов до 20.00 часов без перерыва,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 и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«электронной»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центр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а также свидетельств о регистрации актов гражданского состояния, если регистрация была произведена после 2008 года, работник центра получает из соответствующих государственных информационных систем в форме электронных документов, удостоверенных электронно-цифровой подписи (далее – ЭЦП)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вопросам оказания государственной услуги, а также о ходе оказания государственной услуги предоставляется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осуществляется работником центра на основании расписки, указанной в ней срок,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специалистов услугодателя в процессе оказания государственной услуги, а также описание порядка взаимодействия с центром и порядка использования информационных систем в процессе оказания государственной услуги указаны в графическом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14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4"/>
    <w:bookmarkStart w:name="z16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смерти,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внесение изменений, дополнений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исправлений в записи актов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состояния»    </w:t>
      </w:r>
    </w:p>
    <w:bookmarkEnd w:id="95"/>
    <w:bookmarkStart w:name="z16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Описание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между структурными подразделениями (работниками) услугодателя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2192"/>
        <w:gridCol w:w="1952"/>
        <w:gridCol w:w="1953"/>
        <w:gridCol w:w="2562"/>
        <w:gridCol w:w="1717"/>
        <w:gridCol w:w="2314"/>
      </w:tblGrid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(хода,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(где не 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отдела)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(действий)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реестру от работника центра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(где не 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«ЗАГС»,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услугодателя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ресстру 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услугополучателю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выдачи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рабочий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15 календарных дней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минут </w:t>
            </w:r>
          </w:p>
        </w:tc>
      </w:tr>
    </w:tbl>
    <w:bookmarkStart w:name="z16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смерти,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внесение изменений, дополнений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исправлений в записи актов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состояния»    </w:t>
      </w:r>
    </w:p>
    <w:bookmarkEnd w:id="97"/>
    <w:bookmarkStart w:name="z16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6921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смерти, в том числе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внесение изменений, дополнений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исправлений в записи актов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состояния»       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смерти, в том числе внесение изменений, дополнений и</w:t>
      </w:r>
      <w:r>
        <w:br/>
      </w:r>
      <w:r>
        <w:rPr>
          <w:rFonts w:ascii="Times New Roman"/>
          <w:b/>
          <w:i w:val="false"/>
          <w:color w:val="000000"/>
        </w:rPr>
        <w:t>
исправлений в записи актов гражданского состояния»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*При оказании услуги через уполномоченный орган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033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7033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091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3091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36</w:t>
      </w:r>
    </w:p>
    <w:bookmarkEnd w:id="100"/>
    <w:bookmarkStart w:name="z16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усыновления (удочерения), в том числе внесение</w:t>
      </w:r>
      <w:r>
        <w:br/>
      </w:r>
      <w:r>
        <w:rPr>
          <w:rFonts w:ascii="Times New Roman"/>
          <w:b/>
          <w:i w:val="false"/>
          <w:color w:val="000000"/>
        </w:rPr>
        <w:t>
изменений, дополнений и исправлений в акты</w:t>
      </w:r>
      <w:r>
        <w:br/>
      </w:r>
      <w:r>
        <w:rPr>
          <w:rFonts w:ascii="Times New Roman"/>
          <w:b/>
          <w:i w:val="false"/>
          <w:color w:val="000000"/>
        </w:rPr>
        <w:t>
гражданского состояния»</w:t>
      </w:r>
    </w:p>
    <w:bookmarkEnd w:id="101"/>
    <w:bookmarkStart w:name="z16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2"/>
    <w:bookmarkStart w:name="z16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«Регистрация усыновления (удочерения), в том числе внесение изменений, дополнений и исправлений в акты гражданского состояния»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усыновления (удочерения), в том числе внесение изменений, дополнений и исправлений в акты гражданского состояния», утвержденного постановлением Правительства Республики Казахстан от 31 декабря 2013 года № 1559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«Регистрация усыновления (удочерения), в том числе внесение изменений, дополнений и исправлений в акты гражданского состояния» (далее – государственная услуга) оказывается территориальными органами юстиции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территориальные органы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усыновления (удочерения) и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усыновлении (удочерения) на бумажном носителе либо мотивированный ответ о результатах рассмотрения при предъявлении документа, удостоверящего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внесенных изменений, дополнений и исправлений в актовую запись о рождении услугополучателю выдается новое свидетельство с внесенными изменениями, дополнениями и исправлениями, скрепленное подписью уполномоченного лица, выдавшего документ.</w:t>
      </w:r>
    </w:p>
    <w:bookmarkEnd w:id="103"/>
    <w:bookmarkStart w:name="z17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4"/>
    <w:bookmarkStart w:name="z17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необходимых документов для оказания государственной услуги от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услуполучателю.</w:t>
      </w:r>
    </w:p>
    <w:bookmarkEnd w:id="105"/>
    <w:bookmarkStart w:name="z17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6"/>
    <w:bookmarkStart w:name="z17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по регистрации актов гражданского состояния и апостилирования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по регистрации актов гражданского состояния и апостилирования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руководителю отдела регистрациии актов гражданского состояния и апостилирования или специалисту отдела регистрации актов гражданского состояния и апостилирования (в территориальных органах юстиции, где не предусмотрена единица руководителя отдела)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регистрации актов гражданского состояния и апостилирования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браке (супружестве) и семье»;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в информационной системе регистрационный пункт «Запись акта гражданского состояния» формирует актовую запись, осуществляет регистрацию и распечатывает соответствующее свидетельство о регистрации акта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формирования соответствующего свидетельства о регистрации акта гражданского состояния специалист услугодателя передает на подпись руководителю услугодателя, затем на свидетельство о регистрации акта гражданского состояния ставится гербовая печать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готовое свидетельство о регистрации акта гражданского состояния передается услугополучателю на основании расписки.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услугодателем – с понедельника по пятницу включительно с 9.00 до 18.30 часов, перерыв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на оказание государственной услуги сотрудник услугодателя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даты, времени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имени, отчества специалиста,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между специалистами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7"/>
    <w:bookmarkStart w:name="z18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усыновления (удочерения)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внесение изменений,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исправлений в записи актов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состояния»              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Правый верхний угол приложения в редакции приказа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Описание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между структурными подразделениями (работниками) услугодателя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2192"/>
        <w:gridCol w:w="1952"/>
        <w:gridCol w:w="1953"/>
        <w:gridCol w:w="2562"/>
        <w:gridCol w:w="1717"/>
        <w:gridCol w:w="2314"/>
      </w:tblGrid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(где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(действий)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(где не 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ииформационную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«ЗАГС»,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услугодателя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расписки 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услугополучателю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выдачи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услугополучателем 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- 15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календарных дней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минут </w:t>
            </w:r>
          </w:p>
        </w:tc>
      </w:tr>
    </w:tbl>
    <w:bookmarkStart w:name="z2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усыновления (удочерения),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внесение изменений,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исправлений в записи актов гражданского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                 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усыновления, в том числе внесение изменений, дополнений и исправлений в записи актов гражданского состояния»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*Данная услуга оказывается только через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23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223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391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36</w:t>
      </w:r>
    </w:p>
    <w:bookmarkEnd w:id="111"/>
    <w:bookmarkStart w:name="z18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расторжения брака (супружества), в том числе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изменений, дополнений и исправлений в записи актов</w:t>
      </w:r>
      <w:r>
        <w:br/>
      </w:r>
      <w:r>
        <w:rPr>
          <w:rFonts w:ascii="Times New Roman"/>
          <w:b/>
          <w:i w:val="false"/>
          <w:color w:val="000000"/>
        </w:rPr>
        <w:t>
гражданского состояния»</w:t>
      </w:r>
    </w:p>
    <w:bookmarkEnd w:id="112"/>
    <w:bookmarkStart w:name="z18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3"/>
    <w:bookmarkStart w:name="z18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«Регистрация расторжения брака (супружества), в том числе внесение изменений, дополнений и исправлений в записи актов гражданского состояния»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расторжения брака (супружества), в том числе внесение изменений, дополнений и исправлений в записи актов гражданского состояния», утвержденного постановлением Правительства Республики Казахстан от 31 декабря 2013 года № 1559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«Регистрация расторжения брака (супружества), в том числе внесение изменений, дополнений и исправлений в записи актов гражданского состояния» (далее – государственная услуга) оказывается территориальными органами юстиции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расторжения брака (супружества) и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расторжения брака (супружества) на бумажном носителе при предъявлении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нового свидетельства с внесенными изменениями, дополнениями и исправлениями, скрепленные подписью услугодателя, выдавшего документ на бумажном носителе при предъявлении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о государственной регистрации расторжении брака (супружества) на бумажном носителе при предъявлении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нового свидетельства с внесенными изменениями, дополнениями и исправлениями, скрепленные подписью услугодателя, выдавшего документ на бумажном носителе при предъявлении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– уведомления о приеме электронного заявления и назначения даты на регистрацию расторжения брака (супружества) в форме электронного документа, удостоверенного электронно-цифровой подписи (далее – ЭЦП) уполномоченного лица услугодателя.</w:t>
      </w:r>
    </w:p>
    <w:bookmarkEnd w:id="114"/>
    <w:bookmarkStart w:name="z18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5"/>
    <w:bookmarkStart w:name="z18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необходимых документов для оказания государственной услуги от услугополучателя или электронного запроса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или работником центра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услуполучателю или работнику центра.</w:t>
      </w:r>
    </w:p>
    <w:bookmarkEnd w:id="116"/>
    <w:bookmarkStart w:name="z19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7"/>
    <w:bookmarkStart w:name="z19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по регистрации актов гражданского состояния и апостилирования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по регистрации актов гражданского состояния и апостилирования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руководителю отдела регистрациии актов гражданского состояния и апостилирования или специалисту отдела регистрации актов гражданского состояния и апостилирования (в территориальных органах юстиции, где не предусмотрена единица руководителя отдела)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регистрации актов гражданского состояния и апостилирования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браке (супружестве) и семье»;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в информационной системе регистрационный пункт «Запись акта гражданского состояния» формирует актовую запись, осуществляет регистрацию и распечатывает соответствующее свидетельство о регистрации акта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формирования соответствующего свидетельства о регистрации акта гражданского состояния специалист услугодателя передает на подпись руководителю услугодателя, затем на свидетельство о регистрации акта гражданского состояния ставится гербовая печать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готовое свидетельство о регистрации акта гражданского состояния передается услугополучателю на основании расписки или работнику центра согласно реестру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Заявления, поступающие с центра в информационной системе государственных органов не регистрируются.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услугодателем – с понедельника по пятницу включительно с 9.00 до 18.30 часов, перерыв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услугодателя услугополучателю выдается расписка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даты, времени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имени, отчества специалиста,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между специалистами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8"/>
    <w:bookmarkStart w:name="z19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9"/>
    <w:bookmarkStart w:name="z19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и выдача результата оказания государственной услуги осуществляется в центре – с понедельника по субботу включительно с 9.00 часов до 20.00 часов без перерыва,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 и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«электронной»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центр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уполномоченного представителя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а также свидетельств о регистрации актов гражданского состояния, если регистрация была произведена после 2008 года, работник центра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вопросам оказания государственной услуги, а также о ходе оказания государственной услуги предоставляется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готовых документов осуществляется работником центра на основании расписки, указанной в ней срок,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через портал услугополучателем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если регистрация актов гражданского состояния произведена до 2008 года, документ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Результатам оказания государственной услуги на портале является получение уведомления о приеме электронного заявления и назначения даты регистрации рождения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при обращении через портал осуществляется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специалистов услугодателя в процессе оказания государственной услуги, а также описание порядка взаимодействия с центром и порядка использования информационных систем в процессе оказания государственной услуги указаны в графическом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15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0"/>
    <w:bookmarkStart w:name="z20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расторжения брака (супружества),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внесение изменений,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исправлений в записи актов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состояния»       </w:t>
      </w:r>
    </w:p>
    <w:bookmarkEnd w:id="121"/>
    <w:bookmarkStart w:name="z20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Описание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между структурными подразделениями (работниками) услугодателя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2192"/>
        <w:gridCol w:w="1952"/>
        <w:gridCol w:w="1953"/>
        <w:gridCol w:w="2562"/>
        <w:gridCol w:w="1717"/>
        <w:gridCol w:w="2314"/>
      </w:tblGrid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(где не 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(действий)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(где не 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«ЗАГС»,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услугодателя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реестру 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 о рождении)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услугополучателю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выдачи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15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взаимному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дней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минут </w:t>
            </w:r>
          </w:p>
        </w:tc>
      </w:tr>
    </w:tbl>
    <w:bookmarkStart w:name="z20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расторжения брака (супружества),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внесение изменений,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исправлений в записи актов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состояния»       </w:t>
      </w:r>
    </w:p>
    <w:bookmarkEnd w:id="123"/>
    <w:bookmarkStart w:name="z20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6921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расторжения брака (супружества),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внесение изменений, дополнений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исправлений в записи актов гражданского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                   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расторжения брака (супружества), в том числе внесение изменений, дополнений и исправлений в записи актов гражданского состояния»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489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02489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033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7033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172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06172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**При предоставлении услуги в электронном формате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7442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07442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710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2710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36</w:t>
      </w:r>
    </w:p>
    <w:bookmarkEnd w:id="126"/>
    <w:bookmarkStart w:name="z20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«Апостилирование официальных документов, исходящих</w:t>
      </w:r>
      <w:r>
        <w:br/>
      </w:r>
      <w:r>
        <w:rPr>
          <w:rFonts w:ascii="Times New Roman"/>
          <w:b/>
          <w:i w:val="false"/>
          <w:color w:val="000000"/>
        </w:rPr>
        <w:t>
из органов юстиции и иных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
а также от нотариусов Республики Казахстан»</w:t>
      </w:r>
    </w:p>
    <w:bookmarkEnd w:id="127"/>
    <w:bookmarkStart w:name="z20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8"/>
    <w:bookmarkStart w:name="z20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«Апостилирование официальных документов, исходящих из органов юстиции и иных государственных органов, а также от нотариусов Республики Казахстан»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«Апостилирование официальных документов, исходящих из органов юстиции и иных государственных органов, а также от нотариусов Республики Казахстан», утвержденного постановлением Правительства Республики Казахстан от 31 декабря 2013 года № 1559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«Апостилирование официальных документов, исходящих из органов юстиции и иных государственных органов, а также от нотариусов Республики Казахстан» (далее – государственная услуга) оказывается Комитетом регистрационной службы и оказания правовой помощи Министерства юстиции Республики Казахстан и департаментами юстиции областей, городов Астаны и Алматы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веб-портал «электронного правительства»: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– выдача готовых документов со </w:t>
      </w:r>
      <w:r>
        <w:rPr>
          <w:rFonts w:ascii="Times New Roman"/>
          <w:b w:val="false"/>
          <w:i w:val="false"/>
          <w:color w:val="000000"/>
          <w:sz w:val="28"/>
        </w:rPr>
        <w:t>штампом «апостиль»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 результатах рассмотрения оказания государственной услуги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мотивированный ответ о результатах рассмотрения в оказании государственной услуги услугополучатель получает в письменном виде в центре либо в «личном кабинете» на портале в виде электронного документа.</w:t>
      </w:r>
    </w:p>
    <w:bookmarkEnd w:id="129"/>
    <w:bookmarkStart w:name="z21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30"/>
    <w:bookmarkStart w:name="z21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необходимых документов для оказания государственной услуги от услугополучателя или электронного запроса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портал при условии наличия электронно-цифровой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услугодателя (в случае апостилирования документа Комитетом регистрационной службы и оказания правовой помощи Министерства юстиции Республики Казахстан) или работником центра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работнику центра.</w:t>
      </w:r>
    </w:p>
    <w:bookmarkEnd w:id="131"/>
    <w:bookmarkStart w:name="z21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32"/>
    <w:bookmarkStart w:name="z21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(в случае апостилирования документа Комитетом регистрационной службы и оказания правовой помощи Министерства юстиции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по регистрации актов гражданского состояния и апостилирования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по регистрации актов гражданского состояния и апостилирования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сотрудниками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руководителю отдела регистрациии актов гражданского состояния и апостилирования или специалисту отдела регистрации актов гражданского состояния и апостилирования (в территориальных органах юстиции, где не предусмотрена единица руководителя отдела)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регистрации актов гражданского состояния и апостилирования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действующему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, а также  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«О браке (супружестве) и семье».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 проверки и анализа представленных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специалист услугодателя – регистрирует документы в реестре, после чего сотрудник канцелярии услугодателя выдает готовый документ со штампом «апостиль» на бумажном носителе работнику центра по реестру.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со штампом «апостиль» осуществляется в центре либо мотивированный ответ о результатах рассмотрения оказания государственной услуги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через услугодателя услугополучателю выдается расписка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даты, времени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имени, отчества специалиста,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между специалистами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3"/>
    <w:bookmarkStart w:name="z22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34"/>
    <w:bookmarkStart w:name="z22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и выдача результата оказания государственной услуги осуществляется в центре – с понедельника по субботу включительно с 9.00 часов до 20.00 часов без перерыва,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 и в соответствии с установленным графиком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«электронной» очереди, без ускоренного обслуживания,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услугодатель или центр получает из соответствующих государственных информационных систем через портал в форме электронных документов, удостоверенных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предусмотренный пунктом 9 Стандарта, работник центра отказывает в приеме заявления и выдает расписку об отказе в приеме документов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вопросам оказания государственной услуги, а также о ходе оказания государственной услуги предоставляется по телефону единого контакт-центра по вопросам оказания государственных услуг: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готовых документов осуществляется работником центра на основании расписки, указанной в ней срок,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оказания государственной услуги через портал услугополучателем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подлежащий апостилированию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оплате в бюджет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сведения, удостоверяющие личность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специалистов услугодателя в процессе оказания государственной услуги, а также описание порядка взаимодействия с центром и порядка использования информационных систем в процессе оказания государственной услуги указаны в графическом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13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5"/>
    <w:bookmarkStart w:name="z22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«Апостилирование официальных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исходящих из органов юстиции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нотариусов Республики Казахстан»</w:t>
      </w:r>
    </w:p>
    <w:bookmarkEnd w:id="136"/>
    <w:bookmarkStart w:name="z22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Описание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между структурными подразделениями (работниками) услугодателя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2209"/>
        <w:gridCol w:w="1954"/>
        <w:gridCol w:w="1954"/>
        <w:gridCol w:w="2539"/>
        <w:gridCol w:w="1718"/>
        <w:gridCol w:w="2316"/>
      </w:tblGrid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(где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отдела)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(действий)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(где не предусмотрена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«апостиль»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документе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реестру 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(документ со штампом "апостиль"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услугополучателю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реестру 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минут </w:t>
            </w:r>
          </w:p>
        </w:tc>
      </w:tr>
    </w:tbl>
    <w:bookmarkStart w:name="z22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«Апостилирование официальных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исходящих из органов юстиции и иных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нотариусов Республики Казахстан»</w:t>
      </w:r>
    </w:p>
    <w:bookmarkEnd w:id="138"/>
    <w:bookmarkStart w:name="z22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6921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«Апостилирование официальных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исходящих из органов юстиции и иных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органов, а также нотариусов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    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«Апостилирование официальных документов, исходящих из органов юстиции</w:t>
      </w:r>
      <w:r>
        <w:br/>
      </w:r>
      <w:r>
        <w:rPr>
          <w:rFonts w:ascii="Times New Roman"/>
          <w:b/>
          <w:i w:val="false"/>
          <w:color w:val="000000"/>
        </w:rPr>
        <w:t>
и иных государственных органов, а также нотариусов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*Данная услуга оказывается только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5001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35001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680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**При предоставлении услуги в электронном формате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9093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09093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202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header.xml" Type="http://schemas.openxmlformats.org/officeDocument/2006/relationships/header" Id="rId4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