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56c6" w14:textId="794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государственного учреждения "Комитет экологического регулирования и контроля Министерства окружающей среды и водных ресурсов Республики Казахстан"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20 января 2014 года № 11-Ө. Зарегистрирован в Министерстве юстиции Республики Казахстан 23 января 2014 года № 9079. Утратил силу приказом Министра энергетики Республики Казахстан от 13 октября 2015 года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13.10.2015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2013 года № 677 «О дальнейшем совершенствовании системы государственного управления Республики Казахстан»,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№ 213-I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«Комитет экологического регулирования и контроля Министерства окружающей среды и водных ресурсов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территориальном органе – Департаменте экологии соответствующей области, городов Астаны и Алматы Комитета экологического регулирования и контроля Министерства окружающей среды и водных ресурсов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республиканских государственных учреждений-территориальных органов Комитета экологического регулирования и контроля Министерства окружающей среды и водных ресурсов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экологического регулирования и контроля Министерства окружающей среды и водных ресурсов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экологического регулирования и контроля Министерства окружающей среды и водных ресурсов Республики Казахстан, территориальным органам – Департаментам экологии соответствующей области, городов Астаны и Алматы принять все необходимые меры по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11-ө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экологического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и контроля Министерства окружающей среды и водных</w:t>
      </w:r>
      <w:r>
        <w:br/>
      </w:r>
      <w:r>
        <w:rPr>
          <w:rFonts w:ascii="Times New Roman"/>
          <w:b/>
          <w:i w:val="false"/>
          <w:color w:val="000000"/>
        </w:rPr>
        <w:t>
ресурсов Республики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экологического регулирования и контроля Министерства окружающей среды и водных ресурсов Республики Казахстан» (далее - Комитет) является ведомством Министерства окружающей среды и водных ресурсов Республики Казахстан (далее - Министерство), осуществляющим функции регулирования и государственного экологического контроля в области охраны окружающей среды и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 - Департаменты экологии соответствующей области, городов Астаны и Алматы, непосредственно подчиненные и подотчетные Комитету.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Комитета утверждаются Ответственным секретарем Министерства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Республика Казахстан, 010000, г. Астана, район «Есиль», ул. Орынбор,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«Қазақстан Республикасы Қоршаған орта және су ресурстары министрлігінің Экологиялық реттеу және бақылау комитеті»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«Комитет экологического регулирования и контроля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состоит из следующих управлений: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административно-кадровой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правового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экологической экспертизы 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государственного метролого-аналитического контроля.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Комитета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государственной экологической экспертизы в соответствии с требованиями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организация, совершенствование, осуществление и координация лицензионной деятельности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нормирование эмиссий и осуществление выдачи экологических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экологического контроля.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Комитета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функциями Комитета являются экологическое регулирование и осуществление государственного экологического контроля совместно с территориальными органами, обеспечивающих реализацию государственной экологической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экологического регулирования в области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экологической экспертизы в пределах компетенции, а также координация деятельности по осуществлению экологической экспертизы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и переоформление сертификатов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эмиссии в окружающую среду объектов в пределах компетенции и установление в них лимитов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комплексных экологических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выдачи лицензий, разрешений, договоров (контрактов) в области использования природных ресурсов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лицензирование ввоза на территорию Республики Казахстан из стран, не входящих в Таможенный союз, и вывоза с территории Республики Казахстан в эти страны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 совершенствование системы государственного регулирования в области охраны окружающей среды, государственной экологической экспертизы, разрешительной,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в установленном законодательством порядке доступа к экологической информации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ведения реестра наилучших доступных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реестра природопользователей и источников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ведение реестра проектов нормативных правовых актов, прошедших государственную экологическую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экологически опасных технологий, техники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согласование Программы управления отходами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общественных слушаниях;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подготовка положений об экспертных советах;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требований экологического законодательства Республики Казахстан при выполнении процедуры оценки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выполнение программных документов в области охраны окружающей среды и природопользования в пределах своей компетенции, а также координация деятельности центральных и местных исполнительных органов, осуществляющих функции охраны окружающей среды и управления природопользованием;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 государственного экологического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экологического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комплекса мероприятий по улучшению земель, предотвращению и ликвидации последствий процессов, вызывающих деградацию земель,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 и реконструкции предприятий, сооружений и иных объектов, обеспечивающих принятие мер по рекультивации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вводе в эксплуатацию и эксплуатации предприятий, сооружений и иных объектов в части выполнения запроектированных работ по рекультивации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выработки промышленных запасов полезных ископаемых или других нарушающих процессов и работ, в состояние, пригодное для дальнейшего использования их в соответствии с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месторождения и других объектов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консервацией и ликвидацией объектов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захоронения отходов и других материалов, консервации и демонтажа скважин и оборудования на континентальном шельфе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а также по вопросам охраны климата и озонового слоя Земли, в том числе при выпуске в эксплуатацию и эксплуатации транспортных и других передвижных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вводе в эксплуатацию предприятий, складировании и сжигании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строительстве, реконструкции, вводе в эксплуатацию и эксплуатации предприятий, сооружений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по применению, хранению, транспортировке химических и биологических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санитарно-защитным зонам объектов, имеющих стационарные источники выбросов, сбросов загрязняющих веществ и размещающих отходы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радиационной обстановкой на территории Республики Казахстан, выполнением проектных решений по предупреждению загрязнения объектов окружающей среды радиоактивными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проведении морских научных исследований на континентальном шельфе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технологиям, технике и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условий, указанных в договоре аренды комплекса «Байконур» между Правительством Российской Федерации 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осуществлением государственного контроля в области использования и охраны водного фонда в соответствии со своей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к режиму хозяйственной деятельности на водоохранных зонах и полосах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охраной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незаконным пользованием недрами;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совместно с уполномоченным органом по изучению и использованию недр размера ущерба, причиненного вследствие нарушения требований в области охраны недр в части загрязнения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в области охраны окружающей среды при производстве и обороте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обращении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к размещению отходов на полигонах и содержанию полигонов;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проектов перечней участков недр, за исключением участков недр, содержащих общераспространенные полезные ископаемые,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деятельности служб лабораторно-аналитического контроля в системе органов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перечня общественных объединений, в уставе которых предусмотрены функции общественного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проведении обязательного экологического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программы развития переработки попутного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программы фоновых экологических исследований при проведении нефтяных операций в казахстанском секторе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участия в подготовке бюджетных заявок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является рабочим органом по разработке нормативных правовых актов.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Комитета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всеми организациями, должностными лицами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внешних экспертов для проведения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 создании Экспертного Совета по государственной экологической экспертизе, являющегося совещательным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с природопользователями, физическими лицами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проверяемые объекты, в том числе военные и оборонные,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запрашивать и получать документацию, результаты анализов и иные материалы, необходимые для осуществления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порядке, установленном законодательством Республики Казахстан, инициировать отзыв лицензий и (или) расторжение договора (контракта) на использование и изъятие природных ресурсов и (или) приостановление и аннулирование разрешений на эмиссии в окружающую среду и иных разрешений на природопользование;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выносить предписания физическим и юридическим лицам об устранении нарушений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рассматривать дела об административных правонарушениях в области охраны окружающей среды, направлять в соответствующие органы материалы о привлечении лиц к административной или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определять или принимать участие в определении размера ущерба, нанесенного окружающей среде в результате нарушения экологического законодательства Республики Казахстан, выносить предписания о возмещении вреда и предъявлять иски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обращаться в прокуратуру и правоохранительные органы за оказанием содействия для предотвращения или пресечения действий нарушителей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компетентному органу предложения о прекращении действия контракта на проведение операций по недропользованию в случаях отказа подрядчика устранить причины, вызвавшие принятие решения о приостановлении проведения разведки, добычи, совмещенной разведки и добычи либо строительства и (или) эксплуатации подземных сооружений, не связанных с разведкой и (или) добычей, либо при неустранении этих причин в срок, достаточный для их устранения; непринятие недропользователями мер, предусмотренных экологическим законодательством Республики Казахстан; невозможность устранения причин, вызвавших приостановление операций по недропользованию; существенное нарушение подрядчиком обязательств, установленных контрактом либо программой работ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вносить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осуществлять контроль деятельности территориальных органов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Обязанности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сотрудниками Комитета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Министерства или до правоохранительных органов о ставших известными случаях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гендерной дискриминации при исполнении функциональных обязанностей сотрудниками Комитета.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Комитета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который назначается на должность и освобождается от должности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заместителей, назначаемых на должности и освобождаемых от должностей Ответственным секретарем Министерства по представлению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принимаемые Комитетом, оформляются приказами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этих целях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сотрудников Комитета, за исключением заместителей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Ответственному секретарю Министерства окружающей среды и водных ресурсов Республики Казахстан об изменении структуры и штатной численности Комитета и его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Комитета, заместителей руководителей территориальных органов - департаментов экологии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возложения исполнения обязанностей руководителей территориальных органов - департаментов экологии и их заместителей во время их отсутствия.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Имущество Комитета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не имеет на праве собственности или ином вещном праве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 Комитета формируется за счет имущества, относящееся к республиканской собственности, переданного ему государством в лице Министерства.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Реорганизация и ликвидация Комитета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Комитета осуществляется в соответствии с законодательством Республики Казахстан.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11-ө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территориальном органе - департаменте экологии</w:t>
      </w:r>
      <w:r>
        <w:br/>
      </w:r>
      <w:r>
        <w:rPr>
          <w:rFonts w:ascii="Times New Roman"/>
          <w:b/>
          <w:i w:val="false"/>
          <w:color w:val="000000"/>
        </w:rPr>
        <w:t>
соответствующей области, городов Астаны и Алматы Комитета</w:t>
      </w:r>
      <w:r>
        <w:br/>
      </w:r>
      <w:r>
        <w:rPr>
          <w:rFonts w:ascii="Times New Roman"/>
          <w:b/>
          <w:i w:val="false"/>
          <w:color w:val="000000"/>
        </w:rPr>
        <w:t>
экологического регулирования и контроля Министерства окружающей</w:t>
      </w:r>
      <w:r>
        <w:br/>
      </w:r>
      <w:r>
        <w:rPr>
          <w:rFonts w:ascii="Times New Roman"/>
          <w:b/>
          <w:i w:val="false"/>
          <w:color w:val="000000"/>
        </w:rPr>
        <w:t>
среды и водных ресурсов Республики Казахстан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окружающей среды и водных ресурсов Республики Казахстан (далее - Комитет) является Департамент экологии (далее - Департамент), который является государственным органом, осуществляющим функции регулирования и государственного экологического контроля в области охраны окружающей среды и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законодательными и иными нормативными правовыми актами, приказами и распоряжениями Комитета,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порядке, предусмотренном законодательством Республики Казахстан, Департамент вправе создавать филиалы, расположенные вне места его нахождения, не являющиеся юридическими лицами и действующие от имени и по поручению Департамента на основании Положения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территориального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«Қазақстан Республикасы Қоршаған орта және су ресурстары министрлігі Экологиялық реттеу және бақылау комитетінің ____________________ Экология департаменті» республикалық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«Департамент экологии _____________________ Комитета экологического регулирования и контроля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является государство в лице Комитета экологического регулирования и контроля Министерства окружающей среды и водных ресурсов Республики Казахстан. Учредительными документами Департамента является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окружающей среды и водных ресурсов Республики Казахстан, утвержденное постановлением Правительства Республики Казахстан от 25 февраля 2013 года № 172, и настоящее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Департамента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 и использования природных ресурсов, соблюдения природоохранного законодательства, нормативов экологических требований при осуществлении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на территориальном уровне ведения производственного экологического контроля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региональных природоохранных программ и мероприятий в рамках планов социально-экономического развития и контроль за их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сбора и распространения экологической информации и развитие системы просвещения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и сотрудничество с общественными объединениями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на территориальном уровне проведения государственной экологической экспертизы, выдачи экологических разрешений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своих полномочий выдает, приостанавливает, отзывает и аннулирует экологические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программы производственного мониторинга, программы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проводит государственную экологическую экспертизу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заключения на получение лицензий на отдельные виды лицензируемой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государственный экологический контроль за соблюдением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составляет и представляет Комитету в установленном порядке отчетные данные, информацию о деятельности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проектов нормативных правовых актов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перспективные и текущие планы работ в области охраны окружающей среды, а также согласовывает планы работы по вопросам осуществления государственного экологического контроля с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деятельностью должностных лиц местных исполнительных органов по организации и проведению государственной экологической экспертизы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участвует в реализации международных конвенций и соглашений в сфере охраны окружающей среды и устойчивого развития,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Комитету предложения с обоснованиями по проведению мероприятий необходимых для решения актуальных экологических проблем региона, финансирование которых предлагается осуществлять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режим секретности, секретного делопроизводства и организует техническую защиту государственных секретов в рамках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участвует в согласовании документов, регламентирующих деятельность объектов в части наиболее полного учета в ней экологических требований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состав экспертных комиссий Департамента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участвует в организации и проведении мероприятий по мобилизационной подготовке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согласовывает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доступ общественности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устанавливает в экологических разрешениях (разрешения на эмиссии в окружающую среду и комплексные экологические разрешения) лимиты (квоты)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выдачу лицензий, разрешений, договоров (контрактов) в области использования природных ресурсов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участвует в ведении государственного учета участков загрязнения окружающей среды, в том числе реестра участков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участвует в ведении государственного кадастра захоронений вредных веществ, радиоактивных отходов и сброса сточных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участвует в ведении государственного кадастра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участвует в организации работы по экологической пропаганде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участвует в согласовании бассейновых схем комплексного использования и охраны водных объектов, подготовке бассейновых соглашений, разработке государственных (региональных и бассейновых) программ по использованию, воспроизводству и охране водных объектов, а также в реализации бассейнового принципа управления водными ресурсами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 в пределах своей компетенции, обязательные для исполнения всеми организациями, должностными лицами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беспрепятственно в установленном порядке посещать организации и другие объекты, независимо от форм собственности и подчинения (в том числе военные и оборонные объекты);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запрашивать, получать от государственных органов, иных организаций и физических лиц необходимую информацию для осуществления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нарушений экологического законодательства Республики Казахстан вносить предложения по отзыву заключений государственной экологической экспертизы, выданных отделами государственной экологической экспертизы департаментов природных ресурсов и регулирования природопользования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рассматривать дела об административных правонарушениях в области охраны окружающей среды, направлять в соответствующие органы материалы о привлечении лиц к административной или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выносить предписания физическим и юридическим лицам об устранении нарушений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предъявлять в суд иски об ограничении, приостановлении и запрещении хозяйственной и иной деятельности, осуществляемой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определять или принимать участие в определении размера ущерба, нанесенного окружающей среде в результате нарушения экологического законодательства Республики Казахстан, выносить предписания о возмещении вреда и предъявлять иски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выносить в банки и финансовые организации предписания о прекращении финансирования строительства и реализации проектов хозяйственной и иной деятельности, осуществляемой без положительного заключения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сотрудниками Департамента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гендерной дискриминации при исполнении функциональных обязанностей сотрудниками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возглавляет руководитель, назначаемый на должность и освобождаемый от должности по представлению Председателя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Ответственного секретаря Министерства окружающей среды и водных ресурсов Республики Казахстан по представлению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имеет заместителя, назначаемого на должность и освобождаемого от должности по представлению Председателя Комитета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экологические инспекторы соответствующих областей/городов Астана и Алматы являются заместителями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своего заместителя и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и освобождает от должностей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на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 Департамента.</w:t>
      </w:r>
    </w:p>
    <w:bookmarkEnd w:id="24"/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окружающей среды и водных ресурсов Республики Казахстан, и состоит из основных фондов и оборотных средств, а также иного имущества, стоимость которых отражается в балансе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Департамент не вправе самостоятельно отчуждать или иным способом распоряжаться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6"/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Департамента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Департамента осуществляется в соответствии с законодательством Республики Казахстан.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11-ө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Комитета экологического регулирования и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«Департамент экологии по городу Алматы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«Департамент экологии по Алматинской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«Департамент экологии по Атырауской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«Департамент экологии по Мангистауской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«Департамент экологии по Западно-Казахстанской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«Департамент экологии по Павлодарской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«Департамент экологии по Восточно-Казахстанской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«Департамент экологии по Жамбылской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«Департамент экологии по Акмолинской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«Департамент экологии по Северо-Казахстанской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«Департамент экологии по Южно-Казахстанской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«Департамент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«Департамент экологии по Актюбинской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«Департамент экологии по Костанайской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«Департамент экологии по Кызылординской области Комитета экологического регулирования и контроля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«Департамент экологии по городу Астана Комитета экологического регулирования и контроля Министерства окружающей среды и водных ресурсов Республики Казахстан».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